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0" w:type="dxa"/>
        <w:tblLook w:val="0600" w:firstRow="0" w:lastRow="0" w:firstColumn="0" w:lastColumn="0" w:noHBand="1" w:noVBand="1"/>
      </w:tblPr>
      <w:tblGrid>
        <w:gridCol w:w="6318"/>
        <w:gridCol w:w="1715"/>
        <w:gridCol w:w="1641"/>
      </w:tblGrid>
      <w:tr w:rsidR="007F763E" w:rsidRPr="00FF3323" w14:paraId="2B7BC108" w14:textId="77777777" w:rsidTr="07121258">
        <w:trPr>
          <w:trHeight w:val="1728"/>
        </w:trPr>
        <w:tc>
          <w:tcPr>
            <w:tcW w:w="6318" w:type="dxa"/>
            <w:vAlign w:val="center"/>
          </w:tcPr>
          <w:p w14:paraId="5F90B801" w14:textId="77777777" w:rsidR="007F763E" w:rsidRPr="00FF3323" w:rsidRDefault="007F763E" w:rsidP="007F763E">
            <w:pPr>
              <w:pStyle w:val="Titre"/>
            </w:pPr>
            <w:r>
              <w:t>Dossier de demande d’autorisation - Manifestation</w:t>
            </w:r>
          </w:p>
        </w:tc>
        <w:tc>
          <w:tcPr>
            <w:tcW w:w="1715" w:type="dxa"/>
            <w:vAlign w:val="center"/>
          </w:tcPr>
          <w:p w14:paraId="672A6659" w14:textId="77777777" w:rsidR="007F763E" w:rsidRPr="00FF3323" w:rsidRDefault="007F763E" w:rsidP="00E3286D">
            <w:pPr>
              <w:spacing w:after="0"/>
              <w:jc w:val="right"/>
            </w:pPr>
          </w:p>
        </w:tc>
        <w:tc>
          <w:tcPr>
            <w:tcW w:w="1641" w:type="dxa"/>
          </w:tcPr>
          <w:p w14:paraId="0A37501D" w14:textId="77777777" w:rsidR="007F763E" w:rsidRDefault="009B334A" w:rsidP="00E3286D">
            <w:pPr>
              <w:spacing w:after="0"/>
              <w:jc w:val="right"/>
              <w:rPr>
                <w:rFonts w:ascii="Times New Roman" w:hAnsi="Times New Roman" w:cs="Times New Roman"/>
                <w:b/>
                <w:bCs/>
                <w:noProof/>
                <w:lang w:eastAsia="fr-FR"/>
              </w:rPr>
            </w:pPr>
            <w:r>
              <w:rPr>
                <w:noProof/>
                <w:lang w:eastAsia="fr-FR"/>
              </w:rPr>
              <w:drawing>
                <wp:inline distT="0" distB="0" distL="0" distR="0" wp14:anchorId="201B47DC" wp14:editId="1934A5DC">
                  <wp:extent cx="209550" cy="9036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0" cy="903684"/>
                          </a:xfrm>
                          <a:prstGeom prst="rect">
                            <a:avLst/>
                          </a:prstGeom>
                        </pic:spPr>
                      </pic:pic>
                    </a:graphicData>
                  </a:graphic>
                </wp:inline>
              </w:drawing>
            </w:r>
          </w:p>
        </w:tc>
      </w:tr>
    </w:tbl>
    <w:p w14:paraId="5DAB6C7B" w14:textId="77777777" w:rsidR="00E3286D" w:rsidRPr="00FF3323" w:rsidRDefault="00E3286D" w:rsidP="003B49EC"/>
    <w:sdt>
      <w:sdtPr>
        <w:id w:val="1493366786"/>
        <w:placeholder>
          <w:docPart w:val="00E9F208644D499FB952B10FDAA5A3B8"/>
        </w:placeholder>
        <w:temporary/>
        <w:showingPlcHdr/>
        <w15:appearance w15:val="hidden"/>
      </w:sdtPr>
      <w:sdtEndPr/>
      <w:sdtContent>
        <w:p w14:paraId="65524BBF" w14:textId="77777777" w:rsidR="00E3286D" w:rsidRPr="00FF3323" w:rsidRDefault="00FD35A6" w:rsidP="00FD35A6">
          <w:pPr>
            <w:pStyle w:val="Titre1"/>
          </w:pPr>
          <w:r w:rsidRPr="00FF3323">
            <w:rPr>
              <w:lang w:bidi="fr-FR"/>
            </w:rPr>
            <w:t>Instructions</w:t>
          </w:r>
        </w:p>
      </w:sdtContent>
    </w:sdt>
    <w:p w14:paraId="51A4A5F5" w14:textId="59D8AE6B" w:rsidR="00FD35A6" w:rsidRDefault="007F763E" w:rsidP="42ECBED5">
      <w:pPr>
        <w:jc w:val="both"/>
        <w:rPr>
          <w:highlight w:val="yellow"/>
        </w:rPr>
      </w:pPr>
      <w:r>
        <w:t xml:space="preserve">Au regard du nombre d’évènements croissants sur le territoire de </w:t>
      </w:r>
      <w:r w:rsidR="001C7A3A">
        <w:t xml:space="preserve">la commune de </w:t>
      </w:r>
      <w:r>
        <w:t>Saint-Jean-de-Monts, et afin de mieux répondre à l’ensemble des demandes, chaque organisateur est invité à</w:t>
      </w:r>
      <w:r w:rsidR="001C7A3A">
        <w:t xml:space="preserve"> suivre les instructions et à</w:t>
      </w:r>
      <w:r>
        <w:t xml:space="preserve"> compléter les informations du présent dossier.</w:t>
      </w:r>
      <w:r w:rsidR="003232AF">
        <w:t xml:space="preserve"> </w:t>
      </w:r>
    </w:p>
    <w:p w14:paraId="44DA2071" w14:textId="77777777" w:rsidR="008A0DE3" w:rsidRPr="008A0DE3" w:rsidRDefault="008A0DE3" w:rsidP="008A0DE3">
      <w:pPr>
        <w:jc w:val="both"/>
        <w:rPr>
          <w:b/>
        </w:rPr>
      </w:pPr>
      <w:r w:rsidRPr="008A0DE3">
        <w:t xml:space="preserve">Les informations recueillies sur ce formulaire sont enregistrées dans un fichier informatisé </w:t>
      </w:r>
      <w:r w:rsidRPr="008A0DE3">
        <w:rPr>
          <w:b/>
        </w:rPr>
        <w:t xml:space="preserve">pour la réservation, la gestion, la prise de contact et la facturation de la réservation d’une salle communale. </w:t>
      </w:r>
      <w:r w:rsidRPr="008A0DE3">
        <w:t>Les données sont conservées pour une durée de</w:t>
      </w:r>
      <w:r w:rsidRPr="008A0DE3">
        <w:rPr>
          <w:b/>
        </w:rPr>
        <w:t xml:space="preserve"> 2 ans</w:t>
      </w:r>
      <w:r w:rsidRPr="008A0DE3">
        <w:t xml:space="preserve"> et sont destinées à un usage interne par le service relation aux usagers vie associative de la Ville de Saint-Jean-de-Monts. Conformément au Règlement (UE) 2016/679 du Parlement européen et du Conseil du 27 avril 2016 relatif à la protection des personnes physiques à l’égard du traitement des données à caractère personnel et à la libre circulation de ces données, vous pouvez exercer votre droit d’accès aux données vous concernant et les faire rectifier en contactant de préférence par voie électronique à l’adresse </w:t>
      </w:r>
      <w:r w:rsidRPr="008A0DE3">
        <w:rPr>
          <w:b/>
        </w:rPr>
        <w:t>contact@mairie-saintjeandemonts.fr</w:t>
      </w:r>
      <w:r w:rsidRPr="008A0DE3">
        <w:t xml:space="preserve"> ou à défaut par voie postale : </w:t>
      </w:r>
      <w:r w:rsidRPr="008A0DE3">
        <w:rPr>
          <w:b/>
        </w:rPr>
        <w:t>Ville de Saint-Jean-de-Monts, service informatique, 18, rue de la Plage, 85160 Saint-Jean de Monts.</w:t>
      </w:r>
    </w:p>
    <w:p w14:paraId="7F38620E" w14:textId="77777777" w:rsidR="008A0DE3" w:rsidRPr="008A0DE3" w:rsidRDefault="008A0DE3" w:rsidP="008A0DE3">
      <w:pPr>
        <w:jc w:val="both"/>
      </w:pPr>
      <w:r w:rsidRPr="008A0DE3">
        <w:t>En soumettant ce formulaire, j’accepte que les informations saisies soient utilisées, exploitées, traitées pour la réservation d’une salle communale aux fins de réservation, de gestion, de prise de contact et de facturation.</w:t>
      </w:r>
    </w:p>
    <w:p w14:paraId="2E67E462" w14:textId="77777777" w:rsidR="008A0DE3" w:rsidRPr="008A0DE3" w:rsidRDefault="008A0DE3" w:rsidP="008A0DE3">
      <w:pPr>
        <w:spacing w:before="100" w:beforeAutospacing="1" w:after="100" w:afterAutospacing="1" w:line="240" w:lineRule="auto"/>
        <w:jc w:val="center"/>
        <w:rPr>
          <w:rFonts w:ascii="Segoe UI" w:eastAsia="Times New Roman" w:hAnsi="Segoe UI" w:cs="Segoe UI"/>
          <w:sz w:val="21"/>
          <w:szCs w:val="21"/>
          <w:lang w:eastAsia="fr-FR"/>
        </w:rPr>
      </w:pPr>
      <w:r w:rsidRPr="008A0DE3">
        <w:rPr>
          <w:rFonts w:ascii="Arial" w:eastAsia="Times New Roman" w:hAnsi="Arial" w:cs="Arial"/>
          <w:b/>
          <w:bCs/>
          <w:sz w:val="17"/>
          <w:szCs w:val="17"/>
          <w:lang w:eastAsia="fr-FR"/>
        </w:rPr>
        <w:t xml:space="preserve">En cochant cette case, j’accepte la collecte d’informations </w:t>
      </w:r>
      <w:r w:rsidRPr="008A0DE3">
        <w:rPr>
          <w:rFonts w:ascii="Arial" w:eastAsia="Times New Roman" w:hAnsi="Arial" w:cs="Arial"/>
          <w:sz w:val="17"/>
          <w:szCs w:val="17"/>
          <w:lang w:eastAsia="fr-FR"/>
        </w:rPr>
        <w:t xml:space="preserve">: </w:t>
      </w:r>
      <w:r w:rsidRPr="008A0DE3">
        <w:rPr>
          <w:rFonts w:ascii="Wingdings" w:eastAsia="Times New Roman" w:hAnsi="Wingdings" w:cs="Calibri"/>
          <w:lang w:eastAsia="fr-FR"/>
        </w:rPr>
        <w:t></w:t>
      </w:r>
    </w:p>
    <w:p w14:paraId="02EB378F" w14:textId="77777777" w:rsidR="00BD0890" w:rsidRDefault="00BD0890" w:rsidP="001C7A3A">
      <w:pPr>
        <w:jc w:val="both"/>
      </w:pPr>
    </w:p>
    <w:p w14:paraId="6A05A809" w14:textId="77777777" w:rsidR="00BD0890" w:rsidRDefault="00BD0890">
      <w:pPr>
        <w:rPr>
          <w:highlight w:val="yellow"/>
        </w:rPr>
      </w:pPr>
      <w:r>
        <w:rPr>
          <w:highlight w:val="yellow"/>
        </w:rPr>
        <w:br w:type="page"/>
      </w:r>
    </w:p>
    <w:p w14:paraId="6DE7BD8E" w14:textId="77777777" w:rsidR="00BD0890" w:rsidRDefault="00BD0890" w:rsidP="001C7A3A">
      <w:pPr>
        <w:jc w:val="both"/>
      </w:pPr>
      <w:r>
        <w:rPr>
          <w:noProof/>
          <w:lang w:eastAsia="fr-FR"/>
        </w:rPr>
        <w:lastRenderedPageBreak/>
        <mc:AlternateContent>
          <mc:Choice Requires="wps">
            <w:drawing>
              <wp:anchor distT="0" distB="0" distL="114300" distR="114300" simplePos="0" relativeHeight="251659264" behindDoc="0" locked="0" layoutInCell="1" allowOverlap="1" wp14:anchorId="22D73B43" wp14:editId="07777777">
                <wp:simplePos x="0" y="0"/>
                <wp:positionH relativeFrom="margin">
                  <wp:align>center</wp:align>
                </wp:positionH>
                <wp:positionV relativeFrom="paragraph">
                  <wp:posOffset>-852487</wp:posOffset>
                </wp:positionV>
                <wp:extent cx="271145" cy="4583430"/>
                <wp:effectExtent l="0" t="3492" r="11112" b="11113"/>
                <wp:wrapNone/>
                <wp:docPr id="11" name="Parenthèse ouvrante 11"/>
                <wp:cNvGraphicFramePr/>
                <a:graphic xmlns:a="http://schemas.openxmlformats.org/drawingml/2006/main">
                  <a:graphicData uri="http://schemas.microsoft.com/office/word/2010/wordprocessingShape">
                    <wps:wsp>
                      <wps:cNvSpPr/>
                      <wps:spPr>
                        <a:xfrm rot="16200000" flipH="1">
                          <a:off x="0" y="0"/>
                          <a:ext cx="271145" cy="45834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93B298B">
              <v:shapetype id="_x0000_t85" coordsize="21600,21600" filled="f" o:spt="85" adj="1800" path="m21600,qx0@0l0@1qy21600,21600e" w14:anchorId="41A53B8C">
                <v:formulas>
                  <v:f eqn="val #0"/>
                  <v:f eqn="sum 21600 0 #0"/>
                  <v:f eqn="prod #0 9598 32768"/>
                  <v:f eqn="sum 21600 0 @2"/>
                </v:formulas>
                <v:path textboxrect="6326,@2,21600,@3" arrowok="t" gradientshapeok="t" o:connecttype="custom" o:connectlocs="21600,0;0,10800;21600,21600"/>
                <v:handles>
                  <v:h position="topLeft,#0" yrange="0,10800"/>
                </v:handles>
              </v:shapetype>
              <v:shape id="Parenthèse ouvrante 11" style="position:absolute;margin-left:0;margin-top:-67.1pt;width:21.35pt;height:360.9pt;rotation:90;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color="black [3200]" strokeweight=".5pt" type="#_x0000_t85" adj="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">
                <w10:wrap anchorx="margin"/>
              </v:shape>
            </w:pict>
          </mc:Fallback>
        </mc:AlternateContent>
      </w:r>
    </w:p>
    <w:p w14:paraId="2054D873" w14:textId="77777777" w:rsidR="00BD0890" w:rsidRDefault="00BD0890" w:rsidP="001C7A3A">
      <w:pPr>
        <w:jc w:val="both"/>
      </w:pPr>
      <w:r>
        <w:rPr>
          <w:noProof/>
          <w:lang w:eastAsia="fr-FR"/>
        </w:rPr>
        <mc:AlternateContent>
          <mc:Choice Requires="wps">
            <w:drawing>
              <wp:anchor distT="0" distB="0" distL="114300" distR="114300" simplePos="0" relativeHeight="251661312" behindDoc="0" locked="0" layoutInCell="1" allowOverlap="1" wp14:anchorId="28A18EFC" wp14:editId="58F7345C">
                <wp:simplePos x="0" y="0"/>
                <wp:positionH relativeFrom="margin">
                  <wp:align>center</wp:align>
                </wp:positionH>
                <wp:positionV relativeFrom="paragraph">
                  <wp:posOffset>143828</wp:posOffset>
                </wp:positionV>
                <wp:extent cx="271145" cy="4583750"/>
                <wp:effectExtent l="0" t="3492" r="11112" b="11113"/>
                <wp:wrapNone/>
                <wp:docPr id="12" name="Parenthèse ouvrante 12"/>
                <wp:cNvGraphicFramePr/>
                <a:graphic xmlns:a="http://schemas.openxmlformats.org/drawingml/2006/main">
                  <a:graphicData uri="http://schemas.microsoft.com/office/word/2010/wordprocessingShape">
                    <wps:wsp>
                      <wps:cNvSpPr/>
                      <wps:spPr>
                        <a:xfrm rot="16200000" flipH="1">
                          <a:off x="0" y="0"/>
                          <a:ext cx="271145" cy="458375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86D3CE3">
              <v:shape id="Parenthèse ouvrante 12" style="position:absolute;margin-left:0;margin-top:11.35pt;width:21.35pt;height:360.95pt;rotation:90;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color="black [3200]" strokeweight=".5pt" type="#_x0000_t85" adj="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" w14:anchorId="3A89F459">
                <w10:wrap anchorx="margin"/>
              </v:shape>
            </w:pict>
          </mc:Fallback>
        </mc:AlternateContent>
      </w:r>
    </w:p>
    <w:p w14:paraId="29A14064" w14:textId="77777777" w:rsidR="007F763E" w:rsidRPr="000B2619" w:rsidRDefault="007F763E" w:rsidP="000B2619">
      <w:pPr>
        <w:spacing w:after="0"/>
        <w:jc w:val="center"/>
        <w:rPr>
          <w:b/>
        </w:rPr>
      </w:pPr>
      <w:r w:rsidRPr="000B2619">
        <w:rPr>
          <w:b/>
        </w:rPr>
        <w:t>Dépôt de la demande</w:t>
      </w:r>
    </w:p>
    <w:p w14:paraId="1C62303A" w14:textId="182C82B9" w:rsidR="007F763E" w:rsidRDefault="0073013C" w:rsidP="000B2619">
      <w:pPr>
        <w:spacing w:after="0"/>
        <w:jc w:val="center"/>
      </w:pPr>
      <w:hyperlink r:id="rId12" w:history="1">
        <w:r w:rsidRPr="00553D3D">
          <w:rPr>
            <w:rStyle w:val="Lienhypertexte"/>
            <w:b/>
          </w:rPr>
          <w:t>evenements@mairie-saintjeandemonts.fr</w:t>
        </w:r>
      </w:hyperlink>
      <w:r w:rsidR="001C35E1" w:rsidRPr="007F6575">
        <w:rPr>
          <w:b/>
        </w:rPr>
        <w:t xml:space="preserve"> </w:t>
      </w:r>
    </w:p>
    <w:p w14:paraId="0E009D84" w14:textId="77777777" w:rsidR="000B2619" w:rsidRDefault="000B2619" w:rsidP="000B2619">
      <w:pPr>
        <w:jc w:val="center"/>
      </w:pPr>
      <w:proofErr w:type="gramStart"/>
      <w:r>
        <w:t>ou</w:t>
      </w:r>
      <w:proofErr w:type="gramEnd"/>
      <w:r>
        <w:t xml:space="preserve"> à l’accueil de l’Hôtel de Ville</w:t>
      </w:r>
    </w:p>
    <w:p w14:paraId="5A39BBE3" w14:textId="77777777" w:rsidR="00F8123D" w:rsidRDefault="00F8123D" w:rsidP="000B2619">
      <w:pPr>
        <w:jc w:val="center"/>
      </w:pPr>
    </w:p>
    <w:p w14:paraId="41C8F396" w14:textId="77777777" w:rsidR="001C35E1" w:rsidRDefault="001C35E1" w:rsidP="007F763E">
      <w:pPr>
        <w:spacing w:after="0"/>
      </w:pPr>
    </w:p>
    <w:p w14:paraId="4AF00678" w14:textId="77777777" w:rsidR="007F763E" w:rsidRDefault="004A4921" w:rsidP="007F763E">
      <w:pPr>
        <w:spacing w:after="0"/>
      </w:pPr>
      <w:r>
        <w:t>60 jours (2</w:t>
      </w:r>
      <w:r w:rsidR="000B2619">
        <w:t xml:space="preserve"> mois)</w:t>
      </w:r>
      <w:r w:rsidR="007F763E">
        <w:t xml:space="preserve"> avant la manifestation </w:t>
      </w:r>
      <w:r w:rsidR="000B2619">
        <w:tab/>
      </w:r>
      <w:r w:rsidR="000B2619">
        <w:tab/>
      </w:r>
      <w:r w:rsidR="000B2619">
        <w:tab/>
      </w:r>
      <w:r w:rsidR="000B2619">
        <w:tab/>
        <w:t>120 jours (</w:t>
      </w:r>
      <w:r>
        <w:t>4</w:t>
      </w:r>
      <w:r w:rsidR="007F763E">
        <w:t xml:space="preserve"> mois</w:t>
      </w:r>
      <w:r w:rsidR="000B2619">
        <w:t>)</w:t>
      </w:r>
      <w:r w:rsidR="007F763E">
        <w:t xml:space="preserve"> avant la manifestation</w:t>
      </w:r>
    </w:p>
    <w:p w14:paraId="0E13DEEB" w14:textId="50FDA255" w:rsidR="007F763E" w:rsidRDefault="0073013C" w:rsidP="007F763E">
      <w:r>
        <w:t>Rassemblement</w:t>
      </w:r>
      <w:r w:rsidR="007F763E">
        <w:t xml:space="preserve"> &lt; 1 </w:t>
      </w:r>
      <w:r w:rsidR="00982E46">
        <w:t>0</w:t>
      </w:r>
      <w:r w:rsidR="007F763E">
        <w:t xml:space="preserve">00 </w:t>
      </w:r>
      <w:r w:rsidR="000B2619">
        <w:t>personnes</w:t>
      </w:r>
      <w:r w:rsidR="007F763E">
        <w:tab/>
      </w:r>
      <w:r w:rsidR="007F763E">
        <w:tab/>
      </w:r>
      <w:r w:rsidR="007F763E">
        <w:tab/>
      </w:r>
      <w:r w:rsidR="007F763E">
        <w:tab/>
      </w:r>
      <w:r w:rsidR="00BD1AC3">
        <w:tab/>
      </w:r>
      <w:r>
        <w:t>R</w:t>
      </w:r>
      <w:r w:rsidR="00BD1AC3">
        <w:t>assemblement</w:t>
      </w:r>
      <w:r w:rsidR="00982E46">
        <w:t xml:space="preserve"> &gt;</w:t>
      </w:r>
      <w:r w:rsidR="007F763E">
        <w:t xml:space="preserve"> 1 </w:t>
      </w:r>
      <w:r w:rsidR="00982E46">
        <w:t>0</w:t>
      </w:r>
      <w:r w:rsidR="007F763E">
        <w:t xml:space="preserve">00 </w:t>
      </w:r>
      <w:r w:rsidR="000B2619">
        <w:t>personnes</w:t>
      </w:r>
    </w:p>
    <w:p w14:paraId="695309D4" w14:textId="77777777" w:rsidR="000B2619" w:rsidRPr="00FF3323" w:rsidRDefault="00F8123D" w:rsidP="007F763E">
      <w:r>
        <w:rPr>
          <w:noProof/>
          <w:lang w:eastAsia="fr-FR"/>
        </w:rPr>
        <mc:AlternateContent>
          <mc:Choice Requires="wps">
            <w:drawing>
              <wp:anchor distT="0" distB="0" distL="114300" distR="114300" simplePos="0" relativeHeight="251663360" behindDoc="0" locked="0" layoutInCell="1" allowOverlap="1" wp14:anchorId="3E868C40" wp14:editId="4ABF551B">
                <wp:simplePos x="0" y="0"/>
                <wp:positionH relativeFrom="margin">
                  <wp:align>center</wp:align>
                </wp:positionH>
                <wp:positionV relativeFrom="paragraph">
                  <wp:posOffset>34609</wp:posOffset>
                </wp:positionV>
                <wp:extent cx="271145" cy="4583750"/>
                <wp:effectExtent l="0" t="3492" r="11112" b="11113"/>
                <wp:wrapNone/>
                <wp:docPr id="13" name="Parenthèse ouvrante 13"/>
                <wp:cNvGraphicFramePr/>
                <a:graphic xmlns:a="http://schemas.openxmlformats.org/drawingml/2006/main">
                  <a:graphicData uri="http://schemas.microsoft.com/office/word/2010/wordprocessingShape">
                    <wps:wsp>
                      <wps:cNvSpPr/>
                      <wps:spPr>
                        <a:xfrm rot="16200000" flipH="1">
                          <a:off x="0" y="0"/>
                          <a:ext cx="271145" cy="458375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36F5B33">
              <v:shape id="Parenthèse ouvrante 13" style="position:absolute;margin-left:0;margin-top:2.75pt;width:21.35pt;height:360.95pt;rotation:90;flip:x;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color="black [3200]" strokeweight=".5pt" type="#_x0000_t85" adj="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" w14:anchorId="50864B12">
                <w10:wrap anchorx="margin"/>
              </v:shape>
            </w:pict>
          </mc:Fallback>
        </mc:AlternateContent>
      </w:r>
    </w:p>
    <w:p w14:paraId="3E09CE63" w14:textId="77777777" w:rsidR="007F763E" w:rsidRPr="000B2619" w:rsidRDefault="000B2619" w:rsidP="000B2619">
      <w:pPr>
        <w:spacing w:after="0"/>
        <w:jc w:val="center"/>
        <w:rPr>
          <w:b/>
        </w:rPr>
      </w:pPr>
      <w:r w:rsidRPr="000B2619">
        <w:rPr>
          <w:b/>
        </w:rPr>
        <w:t>Etude du dossier</w:t>
      </w:r>
      <w:r w:rsidR="004A4921">
        <w:rPr>
          <w:b/>
        </w:rPr>
        <w:t xml:space="preserve"> – Instruction de la demande en municipalité</w:t>
      </w:r>
    </w:p>
    <w:p w14:paraId="72A3D3EC" w14:textId="77777777" w:rsidR="00F8123D" w:rsidRDefault="00F8123D" w:rsidP="000B2619"/>
    <w:p w14:paraId="0D0B940D" w14:textId="77777777" w:rsidR="00BD0890" w:rsidRDefault="00BD0890" w:rsidP="000B2619"/>
    <w:p w14:paraId="1D1E7BF2" w14:textId="77777777" w:rsidR="000B2619" w:rsidRDefault="002919AB" w:rsidP="000B2619">
      <w:r>
        <w:rPr>
          <w:noProof/>
          <w:lang w:eastAsia="fr-FR"/>
        </w:rPr>
        <mc:AlternateContent>
          <mc:Choice Requires="wps">
            <w:drawing>
              <wp:anchor distT="0" distB="0" distL="114300" distR="114300" simplePos="0" relativeHeight="251665408" behindDoc="0" locked="0" layoutInCell="1" allowOverlap="1" wp14:anchorId="08DE0C81" wp14:editId="07777777">
                <wp:simplePos x="0" y="0"/>
                <wp:positionH relativeFrom="column">
                  <wp:posOffset>1116647</wp:posOffset>
                </wp:positionH>
                <wp:positionV relativeFrom="paragraph">
                  <wp:posOffset>262255</wp:posOffset>
                </wp:positionV>
                <wp:extent cx="13018" cy="1085850"/>
                <wp:effectExtent l="0" t="0" r="25400" b="19050"/>
                <wp:wrapNone/>
                <wp:docPr id="15" name="Connecteur droit 15"/>
                <wp:cNvGraphicFramePr/>
                <a:graphic xmlns:a="http://schemas.openxmlformats.org/drawingml/2006/main">
                  <a:graphicData uri="http://schemas.microsoft.com/office/word/2010/wordprocessingShape">
                    <wps:wsp>
                      <wps:cNvCnPr/>
                      <wps:spPr>
                        <a:xfrm>
                          <a:off x="0" y="0"/>
                          <a:ext cx="13018"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2D75DD67">
              <v:line id="Connecteur droit 15"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87.9pt,20.65pt" to="88.95pt,106.15pt" w14:anchorId="58881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"/>
            </w:pict>
          </mc:Fallback>
        </mc:AlternateContent>
      </w:r>
      <w:r w:rsidR="00F8123D">
        <w:rPr>
          <w:noProof/>
          <w:lang w:eastAsia="fr-FR"/>
        </w:rPr>
        <mc:AlternateContent>
          <mc:Choice Requires="wps">
            <w:drawing>
              <wp:anchor distT="0" distB="0" distL="114300" distR="114300" simplePos="0" relativeHeight="251664384" behindDoc="0" locked="0" layoutInCell="1" allowOverlap="1" wp14:anchorId="7E326B0D" wp14:editId="07777777">
                <wp:simplePos x="0" y="0"/>
                <wp:positionH relativeFrom="column">
                  <wp:posOffset>5700078</wp:posOffset>
                </wp:positionH>
                <wp:positionV relativeFrom="paragraph">
                  <wp:posOffset>243205</wp:posOffset>
                </wp:positionV>
                <wp:extent cx="0" cy="314325"/>
                <wp:effectExtent l="0" t="0" r="19050" b="28575"/>
                <wp:wrapNone/>
                <wp:docPr id="14" name="Connecteur droit 1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77D3F164">
              <v:line id="Connecteur droit 14"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48.85pt,19.15pt" to="448.85pt,43.9pt" w14:anchorId="6070B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"/>
            </w:pict>
          </mc:Fallback>
        </mc:AlternateContent>
      </w:r>
      <w:r w:rsidR="000B2619">
        <w:t>Refus de(s) élu(s) référent(s)</w:t>
      </w:r>
      <w:r w:rsidR="000B2619">
        <w:tab/>
      </w:r>
      <w:r w:rsidR="000B2619">
        <w:tab/>
      </w:r>
      <w:r w:rsidR="000B2619">
        <w:tab/>
      </w:r>
      <w:r w:rsidR="000B2619">
        <w:tab/>
      </w:r>
      <w:r w:rsidR="000B2619">
        <w:tab/>
      </w:r>
      <w:r w:rsidR="000B2619">
        <w:tab/>
        <w:t>Accord de principe de(s) élu(s) référent(s)</w:t>
      </w:r>
    </w:p>
    <w:p w14:paraId="0E27B00A" w14:textId="77777777" w:rsidR="000B2619" w:rsidRDefault="000B2619" w:rsidP="000B2619"/>
    <w:p w14:paraId="18E9CD8F" w14:textId="77777777" w:rsidR="000B2619" w:rsidRDefault="00F8123D" w:rsidP="000B2619">
      <w:pPr>
        <w:spacing w:after="0"/>
      </w:pPr>
      <w:r>
        <w:tab/>
      </w:r>
      <w:r>
        <w:tab/>
      </w:r>
      <w:r>
        <w:tab/>
      </w:r>
      <w:r>
        <w:tab/>
      </w:r>
      <w:r w:rsidR="000B2619">
        <w:tab/>
      </w:r>
      <w:r w:rsidR="000B2619">
        <w:tab/>
      </w:r>
      <w:r w:rsidR="000B2619">
        <w:tab/>
      </w:r>
      <w:r w:rsidR="000B2619">
        <w:tab/>
      </w:r>
      <w:r w:rsidR="000B2619">
        <w:tab/>
        <w:t>Examen technique du dossier (matériels,</w:t>
      </w:r>
    </w:p>
    <w:p w14:paraId="1E74D050" w14:textId="5AB4A8CC" w:rsidR="000B2619" w:rsidRDefault="002919AB" w:rsidP="000B2619">
      <w:r>
        <w:rPr>
          <w:noProof/>
          <w:lang w:eastAsia="fr-FR"/>
        </w:rPr>
        <mc:AlternateContent>
          <mc:Choice Requires="wps">
            <w:drawing>
              <wp:anchor distT="0" distB="0" distL="114300" distR="114300" simplePos="0" relativeHeight="251666432" behindDoc="0" locked="0" layoutInCell="1" allowOverlap="1" wp14:anchorId="26A478CA" wp14:editId="07777777">
                <wp:simplePos x="0" y="0"/>
                <wp:positionH relativeFrom="column">
                  <wp:posOffset>5700078</wp:posOffset>
                </wp:positionH>
                <wp:positionV relativeFrom="paragraph">
                  <wp:posOffset>260350</wp:posOffset>
                </wp:positionV>
                <wp:extent cx="1587" cy="438150"/>
                <wp:effectExtent l="0" t="0" r="36830" b="19050"/>
                <wp:wrapNone/>
                <wp:docPr id="16" name="Connecteur droit 16"/>
                <wp:cNvGraphicFramePr/>
                <a:graphic xmlns:a="http://schemas.openxmlformats.org/drawingml/2006/main">
                  <a:graphicData uri="http://schemas.microsoft.com/office/word/2010/wordprocessingShape">
                    <wps:wsp>
                      <wps:cNvCnPr/>
                      <wps:spPr>
                        <a:xfrm flipH="1">
                          <a:off x="0" y="0"/>
                          <a:ext cx="1587"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6AE87691">
              <v:line id="Connecteur droit 1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448.85pt,20.5pt" to="448.95pt,55pt" w14:anchorId="63B3C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"/>
            </w:pict>
          </mc:Fallback>
        </mc:AlternateContent>
      </w:r>
      <w:r w:rsidR="00F8123D">
        <w:tab/>
      </w:r>
      <w:r w:rsidR="00F8123D">
        <w:tab/>
      </w:r>
      <w:r w:rsidR="00F8123D">
        <w:tab/>
      </w:r>
      <w:r w:rsidR="00F8123D">
        <w:tab/>
      </w:r>
      <w:r w:rsidR="000B2619">
        <w:tab/>
      </w:r>
      <w:r w:rsidR="000B2619">
        <w:tab/>
      </w:r>
      <w:r w:rsidR="000B2619">
        <w:tab/>
      </w:r>
      <w:r w:rsidR="000B2619">
        <w:tab/>
      </w:r>
      <w:r w:rsidR="000B2619">
        <w:tab/>
      </w:r>
      <w:r w:rsidR="0073013C">
        <w:t>Circulation</w:t>
      </w:r>
      <w:r w:rsidR="000B2619">
        <w:t>, stationnement, etc)</w:t>
      </w:r>
    </w:p>
    <w:p w14:paraId="60061E4C" w14:textId="77777777" w:rsidR="00F8123D" w:rsidRDefault="00F8123D" w:rsidP="000B2619"/>
    <w:p w14:paraId="4420210D" w14:textId="77777777" w:rsidR="000B2619" w:rsidRPr="00F8123D" w:rsidRDefault="00F8123D" w:rsidP="00F8123D">
      <w:pPr>
        <w:spacing w:after="0"/>
        <w:jc w:val="center"/>
        <w:rPr>
          <w:b/>
        </w:rPr>
      </w:pPr>
      <w:r>
        <w:rPr>
          <w:b/>
        </w:rPr>
        <w:t>Réponse</w:t>
      </w:r>
    </w:p>
    <w:p w14:paraId="44EAFD9C" w14:textId="77777777" w:rsidR="00F8123D" w:rsidRDefault="00F8123D" w:rsidP="000B2619">
      <w:pPr>
        <w:spacing w:after="0"/>
      </w:pPr>
    </w:p>
    <w:p w14:paraId="4B94D5A5" w14:textId="77777777" w:rsidR="00F8123D" w:rsidRDefault="00F8123D" w:rsidP="000B2619">
      <w:pPr>
        <w:spacing w:after="0"/>
      </w:pPr>
    </w:p>
    <w:p w14:paraId="7E6D5244" w14:textId="77777777" w:rsidR="000B2619" w:rsidRDefault="00F8123D" w:rsidP="000B2619">
      <w:pPr>
        <w:spacing w:after="0"/>
      </w:pPr>
      <w:r w:rsidRPr="00F8123D">
        <w:t>Réponse</w:t>
      </w:r>
      <w:r w:rsidR="004A4921">
        <w:t xml:space="preserve"> dans un délai de 21</w:t>
      </w:r>
      <w:r>
        <w:t xml:space="preserve"> jours</w:t>
      </w:r>
      <w:r w:rsidR="000B2619">
        <w:tab/>
      </w:r>
      <w:r w:rsidR="000B2619">
        <w:tab/>
      </w:r>
      <w:r w:rsidR="000B2619">
        <w:tab/>
      </w:r>
      <w:r w:rsidR="000B2619">
        <w:tab/>
      </w:r>
      <w:r w:rsidR="000B2619">
        <w:tab/>
      </w:r>
      <w:r w:rsidR="000B2619" w:rsidRPr="00F8123D">
        <w:t>Réponse</w:t>
      </w:r>
      <w:r w:rsidR="000B2619">
        <w:t xml:space="preserve"> dans un délai de 4 semaines</w:t>
      </w:r>
    </w:p>
    <w:p w14:paraId="3DD1C08F" w14:textId="77777777" w:rsidR="000B2619" w:rsidRDefault="00F8123D" w:rsidP="000B2619">
      <w:proofErr w:type="gramStart"/>
      <w:r>
        <w:t>à</w:t>
      </w:r>
      <w:proofErr w:type="gramEnd"/>
      <w:r>
        <w:t xml:space="preserve"> compter de la date de la demande</w:t>
      </w:r>
      <w:r w:rsidR="000B2619">
        <w:tab/>
      </w:r>
      <w:r w:rsidR="000B2619">
        <w:tab/>
      </w:r>
      <w:r w:rsidR="000B2619">
        <w:tab/>
      </w:r>
      <w:r w:rsidR="000B2619">
        <w:tab/>
      </w:r>
      <w:r w:rsidR="000B2619">
        <w:tab/>
        <w:t>à compter de la demande</w:t>
      </w:r>
    </w:p>
    <w:p w14:paraId="3DEEC669" w14:textId="77777777" w:rsidR="00F8123D" w:rsidRDefault="00F8123D" w:rsidP="000B2619"/>
    <w:p w14:paraId="254666E8" w14:textId="77777777" w:rsidR="00F8123D" w:rsidRDefault="00F8123D" w:rsidP="000B2619">
      <w:r>
        <w:t>Le dossier doit être complet lors de son dépôt. A défaut, il sera renvoyé à l’organisateur.</w:t>
      </w:r>
    </w:p>
    <w:p w14:paraId="3656B9AB" w14:textId="77777777" w:rsidR="000B2619" w:rsidRDefault="000B2619" w:rsidP="00982E46">
      <w:pPr>
        <w:spacing w:after="0"/>
      </w:pPr>
    </w:p>
    <w:p w14:paraId="45FB0818" w14:textId="77777777" w:rsidR="00F0572E" w:rsidRDefault="00F0572E" w:rsidP="00982E46">
      <w:pPr>
        <w:spacing w:after="0"/>
      </w:pPr>
    </w:p>
    <w:p w14:paraId="049F31CB" w14:textId="77777777" w:rsidR="00F0572E" w:rsidRDefault="00F0572E" w:rsidP="00982E46">
      <w:pPr>
        <w:spacing w:after="0"/>
      </w:pPr>
    </w:p>
    <w:p w14:paraId="53128261" w14:textId="77777777" w:rsidR="00F0572E" w:rsidRDefault="00F0572E" w:rsidP="00982E46">
      <w:pPr>
        <w:spacing w:after="0"/>
      </w:pPr>
    </w:p>
    <w:p w14:paraId="62486C05" w14:textId="77777777" w:rsidR="00F0572E" w:rsidRDefault="00F0572E" w:rsidP="00982E46">
      <w:pPr>
        <w:spacing w:after="0"/>
      </w:pPr>
    </w:p>
    <w:p w14:paraId="4101652C" w14:textId="77777777" w:rsidR="00F0572E" w:rsidRDefault="00F0572E" w:rsidP="00982E46">
      <w:pPr>
        <w:spacing w:after="0"/>
      </w:pPr>
    </w:p>
    <w:p w14:paraId="4B99056E" w14:textId="77777777" w:rsidR="00F0572E" w:rsidRDefault="00F0572E" w:rsidP="00982E46">
      <w:pPr>
        <w:spacing w:after="0"/>
      </w:pPr>
    </w:p>
    <w:p w14:paraId="1299C43A" w14:textId="77777777" w:rsidR="00F0572E" w:rsidRDefault="00F0572E" w:rsidP="00982E46">
      <w:pPr>
        <w:spacing w:after="0"/>
      </w:pPr>
    </w:p>
    <w:p w14:paraId="4DDBEF00" w14:textId="77777777" w:rsidR="00F0572E" w:rsidRDefault="00F0572E" w:rsidP="00982E46">
      <w:pPr>
        <w:spacing w:after="0"/>
      </w:pPr>
    </w:p>
    <w:p w14:paraId="3461D779" w14:textId="77777777" w:rsidR="00F0572E" w:rsidRDefault="00F0572E" w:rsidP="00982E46">
      <w:pPr>
        <w:spacing w:after="0"/>
      </w:pPr>
    </w:p>
    <w:p w14:paraId="3CF2D8B6" w14:textId="77777777" w:rsidR="00DA70E1" w:rsidRDefault="00DA70E1" w:rsidP="00982E46">
      <w:pPr>
        <w:spacing w:after="0"/>
      </w:pPr>
    </w:p>
    <w:p w14:paraId="0FB78278" w14:textId="77777777" w:rsidR="00DA70E1" w:rsidRDefault="00DA70E1" w:rsidP="00982E46">
      <w:pPr>
        <w:spacing w:after="0"/>
      </w:pPr>
    </w:p>
    <w:p w14:paraId="1FC39945" w14:textId="77777777" w:rsidR="00DA70E1" w:rsidRDefault="00DA70E1" w:rsidP="00982E46">
      <w:pPr>
        <w:spacing w:after="0"/>
      </w:pPr>
    </w:p>
    <w:p w14:paraId="0562CB0E" w14:textId="77777777" w:rsidR="00DA70E1" w:rsidRDefault="00DA70E1" w:rsidP="00982E46">
      <w:pPr>
        <w:spacing w:after="0"/>
      </w:pPr>
    </w:p>
    <w:p w14:paraId="34CE0A41" w14:textId="77777777" w:rsidR="00DA70E1" w:rsidRDefault="00DA70E1" w:rsidP="00982E46">
      <w:pPr>
        <w:spacing w:after="0"/>
      </w:pPr>
    </w:p>
    <w:p w14:paraId="62EBF3C5" w14:textId="77777777" w:rsidR="00DA70E1" w:rsidRDefault="00DA70E1" w:rsidP="00982E46">
      <w:pPr>
        <w:spacing w:after="0"/>
      </w:pPr>
    </w:p>
    <w:p w14:paraId="6D98A12B" w14:textId="77777777" w:rsidR="00DA70E1" w:rsidRDefault="00DA70E1" w:rsidP="00982E46">
      <w:pPr>
        <w:spacing w:after="0"/>
      </w:pPr>
    </w:p>
    <w:p w14:paraId="2946DB82" w14:textId="77777777" w:rsidR="00DA70E1" w:rsidRDefault="00DA70E1" w:rsidP="00982E46">
      <w:pPr>
        <w:spacing w:after="0"/>
      </w:pPr>
    </w:p>
    <w:p w14:paraId="5997CC1D" w14:textId="77777777" w:rsidR="00F0572E" w:rsidRPr="00FF3323" w:rsidRDefault="00F0572E" w:rsidP="00982E46">
      <w:pPr>
        <w:spacing w:after="0"/>
      </w:pPr>
    </w:p>
    <w:p w14:paraId="53B7F38A" w14:textId="77777777" w:rsidR="00FD35A6" w:rsidRDefault="00982E46" w:rsidP="001C7A3A">
      <w:pPr>
        <w:pStyle w:val="Titre1"/>
      </w:pPr>
      <w:r>
        <w:lastRenderedPageBreak/>
        <w:t xml:space="preserve">Manifestation </w:t>
      </w:r>
    </w:p>
    <w:tbl>
      <w:tblPr>
        <w:tblStyle w:val="Heuresdouverture"/>
        <w:tblW w:w="5000" w:type="pct"/>
        <w:tblLook w:val="0620" w:firstRow="1" w:lastRow="0" w:firstColumn="0" w:lastColumn="0" w:noHBand="1" w:noVBand="1"/>
      </w:tblPr>
      <w:tblGrid>
        <w:gridCol w:w="3740"/>
        <w:gridCol w:w="7014"/>
      </w:tblGrid>
      <w:tr w:rsidR="00982E46" w:rsidRPr="00FF3323" w14:paraId="7AFF49AF" w14:textId="77777777" w:rsidTr="00982E46">
        <w:trPr>
          <w:cnfStyle w:val="100000000000" w:firstRow="1" w:lastRow="0" w:firstColumn="0" w:lastColumn="0" w:oddVBand="0" w:evenVBand="0" w:oddHBand="0" w:evenHBand="0" w:firstRowFirstColumn="0" w:firstRowLastColumn="0" w:lastRowFirstColumn="0" w:lastRowLastColumn="0"/>
        </w:trPr>
        <w:tc>
          <w:tcPr>
            <w:tcW w:w="1739" w:type="pct"/>
          </w:tcPr>
          <w:p w14:paraId="34A3D6FB" w14:textId="77777777" w:rsidR="00982E46" w:rsidRDefault="00982E46" w:rsidP="00093F5A">
            <w:pPr>
              <w:ind w:right="-179"/>
              <w:jc w:val="left"/>
              <w:rPr>
                <w:rStyle w:val="Accentuation"/>
              </w:rPr>
            </w:pPr>
            <w:r>
              <w:rPr>
                <w:rStyle w:val="Accentuation"/>
              </w:rPr>
              <w:t>Nom de la manifestation</w:t>
            </w:r>
          </w:p>
          <w:p w14:paraId="6B699379" w14:textId="77777777" w:rsidR="00093F5A" w:rsidRPr="00AD7EB9" w:rsidRDefault="00093F5A" w:rsidP="00093F5A">
            <w:pPr>
              <w:ind w:right="-179"/>
              <w:jc w:val="left"/>
              <w:rPr>
                <w:rStyle w:val="Accentuation"/>
                <w:sz w:val="16"/>
                <w:szCs w:val="16"/>
              </w:rPr>
            </w:pPr>
          </w:p>
        </w:tc>
        <w:sdt>
          <w:sdtPr>
            <w:rPr>
              <w:rStyle w:val="Accentuation"/>
            </w:rPr>
            <w:id w:val="642308927"/>
            <w:placeholder>
              <w:docPart w:val="A14DE44DEAC942499C17DC0A98F6016F"/>
            </w:placeholder>
            <w:showingPlcHdr/>
          </w:sdtPr>
          <w:sdtEndPr>
            <w:rPr>
              <w:rStyle w:val="Accentuation"/>
            </w:rPr>
          </w:sdtEndPr>
          <w:sdtContent>
            <w:tc>
              <w:tcPr>
                <w:tcW w:w="3261" w:type="pct"/>
              </w:tcPr>
              <w:p w14:paraId="7D7E51E4" w14:textId="712BFFC7" w:rsidR="00982E46" w:rsidRPr="00FF3323" w:rsidRDefault="00E21418" w:rsidP="00E21418">
                <w:pPr>
                  <w:ind w:right="-179"/>
                  <w:jc w:val="left"/>
                  <w:rPr>
                    <w:rStyle w:val="Accentuation"/>
                  </w:rPr>
                </w:pPr>
                <w:r w:rsidRPr="008C0A39">
                  <w:rPr>
                    <w:rStyle w:val="Textedelespacerserv"/>
                  </w:rPr>
                  <w:t>Cliquez ou appuyez ici pour entrer du texte.</w:t>
                </w:r>
              </w:p>
            </w:tc>
          </w:sdtContent>
        </w:sdt>
      </w:tr>
      <w:tr w:rsidR="00982E46" w:rsidRPr="00FF3323" w14:paraId="02C79BAA" w14:textId="77777777" w:rsidTr="00982E46">
        <w:trPr>
          <w:trHeight w:val="360"/>
        </w:trPr>
        <w:tc>
          <w:tcPr>
            <w:tcW w:w="1739" w:type="pct"/>
            <w:vAlign w:val="center"/>
          </w:tcPr>
          <w:p w14:paraId="5430C22E" w14:textId="77777777" w:rsidR="00982E46" w:rsidRPr="00982E46" w:rsidRDefault="00982E46" w:rsidP="000033C0">
            <w:pPr>
              <w:rPr>
                <w:b/>
              </w:rPr>
            </w:pPr>
            <w:r w:rsidRPr="00982E46">
              <w:rPr>
                <w:b/>
              </w:rPr>
              <w:t>Date</w:t>
            </w:r>
            <w:r w:rsidR="000033C0">
              <w:rPr>
                <w:b/>
              </w:rPr>
              <w:t xml:space="preserve"> et heure (début et fin)</w:t>
            </w:r>
          </w:p>
        </w:tc>
        <w:sdt>
          <w:sdtPr>
            <w:rPr>
              <w:b/>
            </w:rPr>
            <w:id w:val="1051504564"/>
            <w:placeholder>
              <w:docPart w:val="B8625766DEF94E16874E6717A92737D2"/>
            </w:placeholder>
            <w:showingPlcHdr/>
            <w:date>
              <w:dateFormat w:val="dd/MM/yyyy"/>
              <w:lid w:val="fr-FR"/>
              <w:storeMappedDataAs w:val="dateTime"/>
              <w:calendar w:val="gregorian"/>
            </w:date>
          </w:sdtPr>
          <w:sdtEndPr/>
          <w:sdtContent>
            <w:tc>
              <w:tcPr>
                <w:tcW w:w="3261" w:type="pct"/>
                <w:shd w:val="clear" w:color="auto" w:fill="FFFFFF" w:themeFill="background1"/>
                <w:vAlign w:val="center"/>
              </w:tcPr>
              <w:p w14:paraId="776B450B" w14:textId="0E31EC22" w:rsidR="00982E46" w:rsidRPr="00982E46" w:rsidRDefault="00F22C91" w:rsidP="00F22C91">
                <w:pPr>
                  <w:rPr>
                    <w:b/>
                  </w:rPr>
                </w:pPr>
                <w:r w:rsidRPr="008C0A39">
                  <w:rPr>
                    <w:rStyle w:val="Textedelespacerserv"/>
                  </w:rPr>
                  <w:t>Cliquez ou appuyez ici pour entrer une date.</w:t>
                </w:r>
              </w:p>
            </w:tc>
          </w:sdtContent>
        </w:sdt>
      </w:tr>
      <w:tr w:rsidR="00982E46" w:rsidRPr="00FF3323" w14:paraId="3FE9F23F" w14:textId="77777777" w:rsidTr="00982E46">
        <w:trPr>
          <w:trHeight w:val="187"/>
        </w:trPr>
        <w:tc>
          <w:tcPr>
            <w:tcW w:w="1739" w:type="pct"/>
            <w:shd w:val="clear" w:color="auto" w:fill="auto"/>
            <w:vAlign w:val="center"/>
          </w:tcPr>
          <w:p w14:paraId="1F72F646" w14:textId="77777777" w:rsidR="00982E46" w:rsidRPr="00AD7EB9" w:rsidRDefault="00982E46" w:rsidP="00982E46">
            <w:pPr>
              <w:rPr>
                <w:sz w:val="16"/>
                <w:szCs w:val="16"/>
              </w:rPr>
            </w:pPr>
          </w:p>
        </w:tc>
        <w:tc>
          <w:tcPr>
            <w:tcW w:w="3261" w:type="pct"/>
            <w:shd w:val="clear" w:color="auto" w:fill="auto"/>
            <w:vAlign w:val="center"/>
          </w:tcPr>
          <w:p w14:paraId="08CE6F91" w14:textId="77777777" w:rsidR="00982E46" w:rsidRPr="00FF3323" w:rsidRDefault="00982E46" w:rsidP="00982E46">
            <w:pPr>
              <w:rPr>
                <w:sz w:val="6"/>
                <w:szCs w:val="6"/>
              </w:rPr>
            </w:pPr>
          </w:p>
        </w:tc>
      </w:tr>
      <w:tr w:rsidR="00982E46" w:rsidRPr="00FF3323" w14:paraId="398CD33D" w14:textId="77777777" w:rsidTr="00982E46">
        <w:trPr>
          <w:trHeight w:val="360"/>
        </w:trPr>
        <w:tc>
          <w:tcPr>
            <w:tcW w:w="1739" w:type="pct"/>
            <w:vAlign w:val="center"/>
          </w:tcPr>
          <w:p w14:paraId="1AAB1B4B" w14:textId="77777777" w:rsidR="00982E46" w:rsidRPr="00982E46" w:rsidRDefault="00982E46" w:rsidP="00982E46">
            <w:pPr>
              <w:rPr>
                <w:b/>
              </w:rPr>
            </w:pPr>
            <w:r w:rsidRPr="00982E46">
              <w:rPr>
                <w:b/>
              </w:rPr>
              <w:t>Lieu</w:t>
            </w:r>
          </w:p>
        </w:tc>
        <w:sdt>
          <w:sdtPr>
            <w:rPr>
              <w:b/>
            </w:rPr>
            <w:id w:val="417594120"/>
            <w:placeholder>
              <w:docPart w:val="A14DE44DEAC942499C17DC0A98F6016F"/>
            </w:placeholder>
            <w:showingPlcHdr/>
          </w:sdtPr>
          <w:sdtEndPr/>
          <w:sdtContent>
            <w:tc>
              <w:tcPr>
                <w:tcW w:w="3261" w:type="pct"/>
                <w:shd w:val="clear" w:color="auto" w:fill="FFFFFF" w:themeFill="background1"/>
                <w:vAlign w:val="center"/>
              </w:tcPr>
              <w:p w14:paraId="00F1A0CD" w14:textId="5EB51EC4" w:rsidR="00982E46" w:rsidRPr="00982E46" w:rsidRDefault="00F22C91" w:rsidP="00F22C91">
                <w:pPr>
                  <w:rPr>
                    <w:b/>
                  </w:rPr>
                </w:pPr>
                <w:r w:rsidRPr="008C0A39">
                  <w:rPr>
                    <w:rStyle w:val="Textedelespacerserv"/>
                  </w:rPr>
                  <w:t>Cliquez ou appuyez ici pour entrer du texte.</w:t>
                </w:r>
              </w:p>
            </w:tc>
          </w:sdtContent>
        </w:sdt>
      </w:tr>
      <w:tr w:rsidR="00982E46" w:rsidRPr="00FF3323" w14:paraId="3CED8903" w14:textId="77777777" w:rsidTr="00982E46">
        <w:trPr>
          <w:trHeight w:val="187"/>
        </w:trPr>
        <w:tc>
          <w:tcPr>
            <w:tcW w:w="5000" w:type="pct"/>
            <w:gridSpan w:val="2"/>
            <w:shd w:val="clear" w:color="auto" w:fill="auto"/>
            <w:vAlign w:val="center"/>
          </w:tcPr>
          <w:p w14:paraId="61CDCEAD" w14:textId="77777777" w:rsidR="00982E46" w:rsidRPr="00AD7EB9" w:rsidRDefault="00982E46" w:rsidP="00982E46">
            <w:pPr>
              <w:rPr>
                <w:sz w:val="16"/>
                <w:szCs w:val="16"/>
              </w:rPr>
            </w:pPr>
          </w:p>
          <w:p w14:paraId="013095BC" w14:textId="77777777" w:rsidR="000033C0" w:rsidRDefault="000033C0" w:rsidP="000033C0">
            <w:pPr>
              <w:rPr>
                <w:b/>
              </w:rPr>
            </w:pPr>
            <w:r>
              <w:rPr>
                <w:b/>
              </w:rPr>
              <w:t>Autres documents à joindre au dossier :</w:t>
            </w:r>
          </w:p>
          <w:p w14:paraId="63F0D84D" w14:textId="77777777" w:rsidR="000033C0" w:rsidRPr="000033C0" w:rsidRDefault="000033C0" w:rsidP="000033C0">
            <w:pPr>
              <w:pStyle w:val="Paragraphedeliste"/>
              <w:numPr>
                <w:ilvl w:val="0"/>
                <w:numId w:val="5"/>
              </w:numPr>
              <w:rPr>
                <w:i/>
                <w:sz w:val="6"/>
                <w:szCs w:val="6"/>
              </w:rPr>
            </w:pPr>
            <w:r>
              <w:rPr>
                <w:i/>
                <w:sz w:val="20"/>
                <w:szCs w:val="20"/>
              </w:rPr>
              <w:t xml:space="preserve">Mise à disposition d’une salle communale : </w:t>
            </w:r>
            <w:hyperlink r:id="rId13" w:history="1">
              <w:r w:rsidRPr="005E3CD8">
                <w:rPr>
                  <w:rStyle w:val="Lienhypertexte"/>
                  <w:i/>
                  <w:sz w:val="20"/>
                  <w:szCs w:val="20"/>
                </w:rPr>
                <w:t>https://www.saintjeandemonts.fr/location-salle-municipale.html</w:t>
              </w:r>
            </w:hyperlink>
            <w:r>
              <w:rPr>
                <w:i/>
                <w:sz w:val="20"/>
                <w:szCs w:val="20"/>
              </w:rPr>
              <w:t xml:space="preserve"> </w:t>
            </w:r>
          </w:p>
          <w:p w14:paraId="008956B3" w14:textId="77777777" w:rsidR="00982E46" w:rsidRPr="000033C0" w:rsidRDefault="000033C0" w:rsidP="000033C0">
            <w:pPr>
              <w:pStyle w:val="Paragraphedeliste"/>
              <w:numPr>
                <w:ilvl w:val="0"/>
                <w:numId w:val="5"/>
              </w:numPr>
              <w:rPr>
                <w:i/>
                <w:sz w:val="6"/>
                <w:szCs w:val="6"/>
              </w:rPr>
            </w:pPr>
            <w:r>
              <w:rPr>
                <w:i/>
                <w:sz w:val="20"/>
                <w:szCs w:val="20"/>
              </w:rPr>
              <w:t xml:space="preserve">Déclaration de débit de boissons : </w:t>
            </w:r>
            <w:hyperlink r:id="rId14" w:history="1">
              <w:r w:rsidRPr="005E3CD8">
                <w:rPr>
                  <w:rStyle w:val="Lienhypertexte"/>
                  <w:i/>
                  <w:sz w:val="20"/>
                  <w:szCs w:val="20"/>
                </w:rPr>
                <w:t>https://www.saintjeandemonts.fr/debits-de-boissons.html</w:t>
              </w:r>
            </w:hyperlink>
            <w:r>
              <w:rPr>
                <w:i/>
                <w:sz w:val="20"/>
                <w:szCs w:val="20"/>
              </w:rPr>
              <w:t xml:space="preserve"> </w:t>
            </w:r>
          </w:p>
        </w:tc>
      </w:tr>
    </w:tbl>
    <w:p w14:paraId="2EDCCB97" w14:textId="77777777" w:rsidR="001C7A3A" w:rsidRDefault="001C7A3A" w:rsidP="001C7A3A">
      <w:pPr>
        <w:pStyle w:val="Titre1"/>
      </w:pPr>
      <w:r>
        <w:t xml:space="preserve">Organisateur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106"/>
        <w:gridCol w:w="6638"/>
      </w:tblGrid>
      <w:tr w:rsidR="001C7A3A" w:rsidRPr="001C7A3A" w14:paraId="37E70BE1" w14:textId="77777777" w:rsidTr="001C7A3A">
        <w:trPr>
          <w:trHeight w:val="544"/>
        </w:trPr>
        <w:tc>
          <w:tcPr>
            <w:tcW w:w="1911" w:type="pct"/>
          </w:tcPr>
          <w:p w14:paraId="7A823516" w14:textId="77777777" w:rsidR="001C7A3A" w:rsidRDefault="001C7A3A" w:rsidP="001C7A3A">
            <w:pPr>
              <w:pStyle w:val="tiquettes"/>
              <w:rPr>
                <w:b/>
                <w:sz w:val="22"/>
              </w:rPr>
            </w:pPr>
            <w:r w:rsidRPr="001C7A3A">
              <w:rPr>
                <w:b/>
                <w:sz w:val="22"/>
              </w:rPr>
              <w:t>Nom de l’organisateur : société, association, club ….</w:t>
            </w:r>
          </w:p>
          <w:p w14:paraId="52E56223" w14:textId="77777777" w:rsidR="001C7A3A" w:rsidRPr="001C7A3A" w:rsidRDefault="001C7A3A" w:rsidP="001C7A3A">
            <w:pPr>
              <w:pStyle w:val="tiquettes"/>
              <w:rPr>
                <w:b/>
                <w:sz w:val="22"/>
              </w:rPr>
            </w:pPr>
          </w:p>
        </w:tc>
        <w:sdt>
          <w:sdtPr>
            <w:id w:val="-174646940"/>
            <w:placeholder>
              <w:docPart w:val="A14DE44DEAC942499C17DC0A98F6016F"/>
            </w:placeholder>
            <w:showingPlcHdr/>
          </w:sdtPr>
          <w:sdtEndPr/>
          <w:sdtContent>
            <w:tc>
              <w:tcPr>
                <w:tcW w:w="3089" w:type="pct"/>
                <w:shd w:val="clear" w:color="auto" w:fill="FFFFFF" w:themeFill="background1"/>
              </w:tcPr>
              <w:p w14:paraId="62A1A30E" w14:textId="77777777" w:rsidR="001C7A3A" w:rsidRPr="001C7A3A" w:rsidRDefault="00AF1244" w:rsidP="005032D8">
                <w:r w:rsidRPr="008C0A39">
                  <w:rPr>
                    <w:rStyle w:val="Textedelespacerserv"/>
                  </w:rPr>
                  <w:t>Cliquez ou appuyez ici pour entrer du texte.</w:t>
                </w:r>
              </w:p>
            </w:tc>
          </w:sdtContent>
        </w:sdt>
      </w:tr>
      <w:tr w:rsidR="001C7A3A" w:rsidRPr="001C7A3A" w14:paraId="2746E8CD" w14:textId="77777777" w:rsidTr="007F74A7">
        <w:trPr>
          <w:trHeight w:val="750"/>
        </w:trPr>
        <w:tc>
          <w:tcPr>
            <w:tcW w:w="1911" w:type="pct"/>
          </w:tcPr>
          <w:p w14:paraId="0665A75C" w14:textId="77777777" w:rsidR="001C7A3A" w:rsidRDefault="001C7A3A" w:rsidP="001C7A3A">
            <w:pPr>
              <w:pStyle w:val="tiquettes"/>
              <w:rPr>
                <w:sz w:val="22"/>
              </w:rPr>
            </w:pPr>
            <w:r>
              <w:rPr>
                <w:sz w:val="22"/>
              </w:rPr>
              <w:t>Adresse</w:t>
            </w:r>
          </w:p>
          <w:p w14:paraId="5043CB0F" w14:textId="7A408699" w:rsidR="001C7A3A" w:rsidRPr="001C7A3A" w:rsidRDefault="001C7A3A" w:rsidP="001C7A3A">
            <w:pPr>
              <w:pStyle w:val="tiquettes"/>
              <w:rPr>
                <w:sz w:val="22"/>
              </w:rPr>
            </w:pPr>
          </w:p>
        </w:tc>
        <w:sdt>
          <w:sdtPr>
            <w:id w:val="1700743498"/>
            <w:placeholder>
              <w:docPart w:val="A14DE44DEAC942499C17DC0A98F6016F"/>
            </w:placeholder>
            <w:showingPlcHdr/>
          </w:sdtPr>
          <w:sdtEndPr/>
          <w:sdtContent>
            <w:tc>
              <w:tcPr>
                <w:tcW w:w="3089" w:type="pct"/>
                <w:shd w:val="clear" w:color="auto" w:fill="FFFFFF" w:themeFill="background1"/>
              </w:tcPr>
              <w:p w14:paraId="7602398D" w14:textId="77777777" w:rsidR="001C7A3A" w:rsidRPr="001C7A3A" w:rsidRDefault="00AF1244" w:rsidP="005032D8">
                <w:pPr>
                  <w:spacing w:after="0"/>
                </w:pPr>
                <w:r w:rsidRPr="008C0A39">
                  <w:rPr>
                    <w:rStyle w:val="Textedelespacerserv"/>
                  </w:rPr>
                  <w:t>Cliquez ou appuyez ici pour entrer du texte.</w:t>
                </w:r>
              </w:p>
            </w:tc>
          </w:sdtContent>
        </w:sdt>
      </w:tr>
      <w:tr w:rsidR="001C7A3A" w:rsidRPr="001C7A3A" w14:paraId="0B345BB6" w14:textId="77777777" w:rsidTr="001C7A3A">
        <w:tc>
          <w:tcPr>
            <w:tcW w:w="1911" w:type="pct"/>
          </w:tcPr>
          <w:p w14:paraId="1D243113" w14:textId="77777777" w:rsidR="001C7A3A" w:rsidRPr="001C7A3A" w:rsidRDefault="001C7A3A" w:rsidP="001C7A3A">
            <w:pPr>
              <w:pStyle w:val="tiquettes"/>
              <w:rPr>
                <w:sz w:val="22"/>
              </w:rPr>
            </w:pPr>
            <w:r>
              <w:rPr>
                <w:sz w:val="22"/>
              </w:rPr>
              <w:t>Nom du demandeur</w:t>
            </w:r>
          </w:p>
        </w:tc>
        <w:sdt>
          <w:sdtPr>
            <w:id w:val="-272322150"/>
            <w:placeholder>
              <w:docPart w:val="A14DE44DEAC942499C17DC0A98F6016F"/>
            </w:placeholder>
            <w:showingPlcHdr/>
          </w:sdtPr>
          <w:sdtEndPr/>
          <w:sdtContent>
            <w:tc>
              <w:tcPr>
                <w:tcW w:w="3089" w:type="pct"/>
                <w:shd w:val="clear" w:color="auto" w:fill="FFFFFF" w:themeFill="background1"/>
              </w:tcPr>
              <w:p w14:paraId="514E6BFE" w14:textId="77777777" w:rsidR="001C7A3A" w:rsidRPr="001C7A3A" w:rsidRDefault="00AF1244" w:rsidP="00446120">
                <w:r w:rsidRPr="008C0A39">
                  <w:rPr>
                    <w:rStyle w:val="Textedelespacerserv"/>
                  </w:rPr>
                  <w:t>Cliquez ou appuyez ici pour entrer du texte.</w:t>
                </w:r>
              </w:p>
            </w:tc>
          </w:sdtContent>
        </w:sdt>
      </w:tr>
      <w:tr w:rsidR="001C7A3A" w:rsidRPr="001C7A3A" w14:paraId="20CA55CE" w14:textId="77777777" w:rsidTr="001C7A3A">
        <w:tc>
          <w:tcPr>
            <w:tcW w:w="1911" w:type="pct"/>
          </w:tcPr>
          <w:p w14:paraId="1F13A73C" w14:textId="77777777" w:rsidR="001C7A3A" w:rsidRPr="001C7A3A" w:rsidRDefault="001C7A3A" w:rsidP="001C7A3A">
            <w:pPr>
              <w:pStyle w:val="tiquettes"/>
              <w:rPr>
                <w:sz w:val="22"/>
              </w:rPr>
            </w:pPr>
            <w:r w:rsidRPr="001C7A3A">
              <w:rPr>
                <w:sz w:val="22"/>
              </w:rPr>
              <w:t>Téléphone portable</w:t>
            </w:r>
            <w:r>
              <w:rPr>
                <w:sz w:val="22"/>
              </w:rPr>
              <w:t xml:space="preserve"> </w:t>
            </w:r>
          </w:p>
        </w:tc>
        <w:sdt>
          <w:sdtPr>
            <w:id w:val="-834304444"/>
            <w:placeholder>
              <w:docPart w:val="A14DE44DEAC942499C17DC0A98F6016F"/>
            </w:placeholder>
            <w:showingPlcHdr/>
          </w:sdtPr>
          <w:sdtEndPr/>
          <w:sdtContent>
            <w:tc>
              <w:tcPr>
                <w:tcW w:w="3089" w:type="pct"/>
                <w:shd w:val="clear" w:color="auto" w:fill="FFFFFF" w:themeFill="background1"/>
              </w:tcPr>
              <w:p w14:paraId="59FD5D52" w14:textId="77777777" w:rsidR="001C7A3A" w:rsidRPr="001C7A3A" w:rsidRDefault="00AF1244" w:rsidP="00446120">
                <w:r w:rsidRPr="008C0A39">
                  <w:rPr>
                    <w:rStyle w:val="Textedelespacerserv"/>
                  </w:rPr>
                  <w:t>Cliquez ou appuyez ici pour entrer du texte.</w:t>
                </w:r>
              </w:p>
            </w:tc>
          </w:sdtContent>
        </w:sdt>
      </w:tr>
      <w:tr w:rsidR="001C7A3A" w:rsidRPr="001C7A3A" w14:paraId="5AEFB4D7" w14:textId="77777777" w:rsidTr="001C7A3A">
        <w:tc>
          <w:tcPr>
            <w:tcW w:w="1911" w:type="pct"/>
          </w:tcPr>
          <w:p w14:paraId="39B5F011" w14:textId="77777777" w:rsidR="001C7A3A" w:rsidRPr="001C7A3A" w:rsidRDefault="001C7A3A" w:rsidP="001C7A3A">
            <w:pPr>
              <w:pStyle w:val="tiquettes"/>
              <w:rPr>
                <w:sz w:val="22"/>
              </w:rPr>
            </w:pPr>
            <w:r>
              <w:rPr>
                <w:sz w:val="22"/>
              </w:rPr>
              <w:t>Courriel</w:t>
            </w:r>
          </w:p>
        </w:tc>
        <w:sdt>
          <w:sdtPr>
            <w:id w:val="1153962669"/>
            <w:placeholder>
              <w:docPart w:val="A14DE44DEAC942499C17DC0A98F6016F"/>
            </w:placeholder>
            <w:showingPlcHdr/>
          </w:sdtPr>
          <w:sdtEndPr/>
          <w:sdtContent>
            <w:tc>
              <w:tcPr>
                <w:tcW w:w="3089" w:type="pct"/>
                <w:shd w:val="clear" w:color="auto" w:fill="FFFFFF" w:themeFill="background1"/>
              </w:tcPr>
              <w:p w14:paraId="78E7910A" w14:textId="77777777" w:rsidR="001C7A3A" w:rsidRPr="001C7A3A" w:rsidRDefault="00AF1244" w:rsidP="00446120">
                <w:r w:rsidRPr="008C0A39">
                  <w:rPr>
                    <w:rStyle w:val="Textedelespacerserv"/>
                  </w:rPr>
                  <w:t>Cliquez ou appuyez ici pour entrer du texte.</w:t>
                </w:r>
              </w:p>
            </w:tc>
          </w:sdtContent>
        </w:sdt>
      </w:tr>
    </w:tbl>
    <w:p w14:paraId="75D33C1D" w14:textId="77777777" w:rsidR="00982E46" w:rsidRPr="00BD1AC3" w:rsidRDefault="001C7A3A" w:rsidP="00FD35A6">
      <w:pPr>
        <w:rPr>
          <w:i/>
          <w:sz w:val="20"/>
          <w:szCs w:val="20"/>
        </w:rPr>
      </w:pPr>
      <w:r w:rsidRPr="001C7A3A">
        <w:rPr>
          <w:i/>
          <w:sz w:val="20"/>
          <w:szCs w:val="20"/>
        </w:rPr>
        <w:t>Toutes les informations ci-dessus sont obligatoires</w:t>
      </w:r>
    </w:p>
    <w:p w14:paraId="73995F06" w14:textId="77777777" w:rsidR="001C7A3A" w:rsidRPr="001C7A3A" w:rsidRDefault="00BD1AC3" w:rsidP="001C7A3A">
      <w:pPr>
        <w:pStyle w:val="Titre1"/>
        <w:rPr>
          <w:sz w:val="24"/>
          <w:szCs w:val="24"/>
        </w:rPr>
      </w:pPr>
      <w:r>
        <w:rPr>
          <w:sz w:val="24"/>
          <w:szCs w:val="24"/>
        </w:rPr>
        <w:t>Pour tout rassemblement:</w:t>
      </w:r>
    </w:p>
    <w:tbl>
      <w:tblPr>
        <w:tblW w:w="107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106"/>
        <w:gridCol w:w="6638"/>
      </w:tblGrid>
      <w:tr w:rsidR="00BD1AC3" w:rsidRPr="001C7A3A" w14:paraId="15B09340" w14:textId="77777777" w:rsidTr="00AD7EB9">
        <w:trPr>
          <w:trHeight w:val="544"/>
        </w:trPr>
        <w:tc>
          <w:tcPr>
            <w:tcW w:w="4106" w:type="dxa"/>
          </w:tcPr>
          <w:p w14:paraId="194B6DFF" w14:textId="77777777" w:rsidR="00BD1AC3" w:rsidRDefault="00BD1AC3" w:rsidP="00446120">
            <w:pPr>
              <w:pStyle w:val="tiquettes"/>
              <w:rPr>
                <w:b/>
                <w:sz w:val="22"/>
              </w:rPr>
            </w:pPr>
            <w:r>
              <w:rPr>
                <w:b/>
                <w:sz w:val="22"/>
              </w:rPr>
              <w:t>Nom de la personne référente en matière de sécurité</w:t>
            </w:r>
          </w:p>
          <w:p w14:paraId="6537F28F" w14:textId="77777777" w:rsidR="00BD1AC3" w:rsidRPr="001C7A3A" w:rsidRDefault="00BD1AC3" w:rsidP="00446120">
            <w:pPr>
              <w:pStyle w:val="tiquettes"/>
              <w:rPr>
                <w:b/>
                <w:sz w:val="22"/>
              </w:rPr>
            </w:pPr>
          </w:p>
        </w:tc>
        <w:sdt>
          <w:sdtPr>
            <w:id w:val="-817184992"/>
            <w:placeholder>
              <w:docPart w:val="A14DE44DEAC942499C17DC0A98F6016F"/>
            </w:placeholder>
            <w:showingPlcHdr/>
          </w:sdtPr>
          <w:sdtEndPr/>
          <w:sdtContent>
            <w:tc>
              <w:tcPr>
                <w:tcW w:w="6638" w:type="dxa"/>
                <w:shd w:val="clear" w:color="auto" w:fill="FFFFFF" w:themeFill="background1"/>
              </w:tcPr>
              <w:p w14:paraId="1954BAD6" w14:textId="77777777" w:rsidR="00BD1AC3" w:rsidRPr="001C7A3A" w:rsidRDefault="00AF1244" w:rsidP="00446120">
                <w:r w:rsidRPr="008C0A39">
                  <w:rPr>
                    <w:rStyle w:val="Textedelespacerserv"/>
                  </w:rPr>
                  <w:t>Cliquez ou appuyez ici pour entrer du texte.</w:t>
                </w:r>
              </w:p>
            </w:tc>
          </w:sdtContent>
        </w:sdt>
      </w:tr>
      <w:tr w:rsidR="00BD1AC3" w:rsidRPr="001C7A3A" w14:paraId="6BBF280E" w14:textId="77777777" w:rsidTr="00AD7EB9">
        <w:tc>
          <w:tcPr>
            <w:tcW w:w="4106" w:type="dxa"/>
          </w:tcPr>
          <w:p w14:paraId="09FA6140" w14:textId="77777777" w:rsidR="00BD1AC3" w:rsidRPr="001C7A3A" w:rsidRDefault="00BD1AC3" w:rsidP="00446120">
            <w:pPr>
              <w:pStyle w:val="tiquettes"/>
              <w:rPr>
                <w:sz w:val="22"/>
              </w:rPr>
            </w:pPr>
            <w:r w:rsidRPr="001C7A3A">
              <w:rPr>
                <w:sz w:val="22"/>
              </w:rPr>
              <w:t>Téléphone portable</w:t>
            </w:r>
            <w:r>
              <w:rPr>
                <w:sz w:val="22"/>
              </w:rPr>
              <w:t xml:space="preserve"> </w:t>
            </w:r>
          </w:p>
        </w:tc>
        <w:sdt>
          <w:sdtPr>
            <w:id w:val="-1858492727"/>
            <w:placeholder>
              <w:docPart w:val="A14DE44DEAC942499C17DC0A98F6016F"/>
            </w:placeholder>
            <w:showingPlcHdr/>
          </w:sdtPr>
          <w:sdtEndPr/>
          <w:sdtContent>
            <w:tc>
              <w:tcPr>
                <w:tcW w:w="6638" w:type="dxa"/>
                <w:shd w:val="clear" w:color="auto" w:fill="FFFFFF" w:themeFill="background1"/>
              </w:tcPr>
              <w:p w14:paraId="668CC015" w14:textId="77777777" w:rsidR="00BD1AC3" w:rsidRPr="001C7A3A" w:rsidRDefault="00AF1244" w:rsidP="00446120">
                <w:r w:rsidRPr="008C0A39">
                  <w:rPr>
                    <w:rStyle w:val="Textedelespacerserv"/>
                  </w:rPr>
                  <w:t>Cliquez ou appuyez ici pour entrer du texte.</w:t>
                </w:r>
              </w:p>
            </w:tc>
          </w:sdtContent>
        </w:sdt>
      </w:tr>
      <w:tr w:rsidR="00BD1AC3" w:rsidRPr="001C7A3A" w14:paraId="79BBB4A0" w14:textId="77777777" w:rsidTr="00AD7EB9">
        <w:tc>
          <w:tcPr>
            <w:tcW w:w="4106" w:type="dxa"/>
          </w:tcPr>
          <w:p w14:paraId="197DDFEF" w14:textId="77777777" w:rsidR="00BD1AC3" w:rsidRPr="001C7A3A" w:rsidRDefault="00BD1AC3" w:rsidP="00446120">
            <w:pPr>
              <w:pStyle w:val="tiquettes"/>
              <w:rPr>
                <w:sz w:val="22"/>
              </w:rPr>
            </w:pPr>
            <w:r>
              <w:rPr>
                <w:sz w:val="22"/>
              </w:rPr>
              <w:t>Courriel</w:t>
            </w:r>
          </w:p>
        </w:tc>
        <w:sdt>
          <w:sdtPr>
            <w:id w:val="-689755744"/>
            <w:placeholder>
              <w:docPart w:val="A14DE44DEAC942499C17DC0A98F6016F"/>
            </w:placeholder>
            <w:showingPlcHdr/>
          </w:sdtPr>
          <w:sdtEndPr/>
          <w:sdtContent>
            <w:tc>
              <w:tcPr>
                <w:tcW w:w="6638" w:type="dxa"/>
                <w:shd w:val="clear" w:color="auto" w:fill="FFFFFF" w:themeFill="background1"/>
              </w:tcPr>
              <w:p w14:paraId="5E5C1459" w14:textId="77777777" w:rsidR="00BD1AC3" w:rsidRPr="001C7A3A" w:rsidRDefault="00AF1244" w:rsidP="00446120">
                <w:r w:rsidRPr="008C0A39">
                  <w:rPr>
                    <w:rStyle w:val="Textedelespacerserv"/>
                  </w:rPr>
                  <w:t>Cliquez ou appuyez ici pour entrer du texte.</w:t>
                </w:r>
              </w:p>
            </w:tc>
          </w:sdtContent>
        </w:sdt>
      </w:tr>
    </w:tbl>
    <w:p w14:paraId="69E0086E" w14:textId="4C51EBC3" w:rsidR="00AD7EB9" w:rsidRPr="00AD7EB9" w:rsidRDefault="00AD7EB9" w:rsidP="00AD7EB9">
      <w:pPr>
        <w:pStyle w:val="Titre1"/>
        <w:rPr>
          <w:sz w:val="24"/>
          <w:szCs w:val="24"/>
        </w:rPr>
      </w:pPr>
      <w:r>
        <w:rPr>
          <w:sz w:val="24"/>
          <w:szCs w:val="24"/>
        </w:rPr>
        <w:t>Renseignements</w:t>
      </w:r>
      <w:r w:rsidR="002D2138">
        <w:rPr>
          <w:sz w:val="24"/>
          <w:szCs w:val="24"/>
        </w:rPr>
        <w:t xml:space="preserve"> moment officiel</w:t>
      </w:r>
      <w:r w:rsidR="00B145A5">
        <w:rPr>
          <w:sz w:val="24"/>
          <w:szCs w:val="24"/>
        </w:rPr>
        <w:t xml:space="preserve"> </w:t>
      </w:r>
      <w:r>
        <w:rPr>
          <w:sz w:val="24"/>
          <w:szCs w:val="24"/>
        </w:rPr>
        <w:t>:</w:t>
      </w:r>
    </w:p>
    <w:tbl>
      <w:tblPr>
        <w:tblW w:w="107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106"/>
        <w:gridCol w:w="6638"/>
      </w:tblGrid>
      <w:tr w:rsidR="00AD7EB9" w:rsidRPr="001C7A3A" w14:paraId="0E04D910" w14:textId="77777777" w:rsidTr="00AD7EB9">
        <w:trPr>
          <w:trHeight w:val="754"/>
        </w:trPr>
        <w:tc>
          <w:tcPr>
            <w:tcW w:w="4106" w:type="dxa"/>
          </w:tcPr>
          <w:p w14:paraId="08B7AFBC" w14:textId="178CDAA0" w:rsidR="00AD7EB9" w:rsidRPr="007F74A7" w:rsidRDefault="00AD7EB9" w:rsidP="00845448">
            <w:pPr>
              <w:pStyle w:val="tiquettes"/>
              <w:rPr>
                <w:b/>
                <w:sz w:val="22"/>
              </w:rPr>
            </w:pPr>
            <w:r w:rsidRPr="007F74A7">
              <w:rPr>
                <w:b/>
                <w:sz w:val="22"/>
              </w:rPr>
              <w:t>Un moment officiel est-il prévu ? si oui à quelle heure ?</w:t>
            </w:r>
          </w:p>
        </w:tc>
        <w:sdt>
          <w:sdtPr>
            <w:id w:val="1166512223"/>
            <w:placeholder>
              <w:docPart w:val="C83A48EEB055493B912D15CCF619D8B1"/>
            </w:placeholder>
            <w:showingPlcHdr/>
          </w:sdtPr>
          <w:sdtEndPr/>
          <w:sdtContent>
            <w:tc>
              <w:tcPr>
                <w:tcW w:w="6638" w:type="dxa"/>
                <w:shd w:val="clear" w:color="auto" w:fill="FFFFFF" w:themeFill="background1"/>
              </w:tcPr>
              <w:p w14:paraId="09DD68A9" w14:textId="77777777" w:rsidR="00AD7EB9" w:rsidRPr="001C7A3A" w:rsidRDefault="00AD7EB9" w:rsidP="00845448">
                <w:r w:rsidRPr="008C0A39">
                  <w:rPr>
                    <w:rStyle w:val="Textedelespacerserv"/>
                  </w:rPr>
                  <w:t>Cliquez ou appuyez ici pour entrer du texte.</w:t>
                </w:r>
              </w:p>
            </w:tc>
          </w:sdtContent>
        </w:sdt>
      </w:tr>
      <w:tr w:rsidR="00AD7EB9" w:rsidRPr="001C7A3A" w14:paraId="143B199C" w14:textId="46A87F17" w:rsidTr="00B145A5">
        <w:trPr>
          <w:trHeight w:val="1400"/>
        </w:trPr>
        <w:tc>
          <w:tcPr>
            <w:tcW w:w="4106" w:type="dxa"/>
          </w:tcPr>
          <w:p w14:paraId="6B080118" w14:textId="235FD958" w:rsidR="00AD7EB9" w:rsidRPr="007F74A7" w:rsidRDefault="00AD7EB9" w:rsidP="00845448">
            <w:pPr>
              <w:pStyle w:val="tiquettes"/>
              <w:rPr>
                <w:b/>
                <w:sz w:val="22"/>
              </w:rPr>
            </w:pPr>
            <w:r w:rsidRPr="007F74A7">
              <w:rPr>
                <w:b/>
                <w:sz w:val="22"/>
              </w:rPr>
              <w:t>Des représentants du Département de la Vendée, de La Région des Pays de La Loire ou un sportif renommé sont-ils prévus lors de votre manifestation ? si oui, lesquels ?</w:t>
            </w:r>
          </w:p>
        </w:tc>
        <w:tc>
          <w:tcPr>
            <w:tcW w:w="6638" w:type="dxa"/>
            <w:shd w:val="clear" w:color="auto" w:fill="FFFFFF" w:themeFill="background1"/>
          </w:tcPr>
          <w:sdt>
            <w:sdtPr>
              <w:id w:val="-512846344"/>
              <w:placeholder>
                <w:docPart w:val="80A3911624354A888EFBD6F85A54798D"/>
              </w:placeholder>
            </w:sdtPr>
            <w:sdtEndPr/>
            <w:sdtContent>
              <w:sdt>
                <w:sdtPr>
                  <w:id w:val="-320744646"/>
                  <w:placeholder>
                    <w:docPart w:val="5031152B7AC94E85B3A263B35DAEB918"/>
                  </w:placeholder>
                  <w:showingPlcHdr/>
                </w:sdtPr>
                <w:sdtEndPr/>
                <w:sdtContent>
                  <w:p w14:paraId="4B2ADA99" w14:textId="66E9389F" w:rsidR="00AD7EB9" w:rsidRDefault="00AD7EB9" w:rsidP="00AD7EB9">
                    <w:r w:rsidRPr="008C0A39">
                      <w:rPr>
                        <w:rStyle w:val="Textedelespacerserv"/>
                      </w:rPr>
                      <w:t>Cliquez ou appuyez ici pour entrer du texte.</w:t>
                    </w:r>
                  </w:p>
                </w:sdtContent>
              </w:sdt>
              <w:p w14:paraId="4920805A" w14:textId="3CE8B0B9" w:rsidR="00AD7EB9" w:rsidRPr="001C7A3A" w:rsidRDefault="00960DCE" w:rsidP="00AD7EB9"/>
            </w:sdtContent>
          </w:sdt>
        </w:tc>
      </w:tr>
    </w:tbl>
    <w:p w14:paraId="70DF9E56" w14:textId="72E60F61" w:rsidR="001C7A3A" w:rsidRDefault="00E6487E" w:rsidP="00AD7EB9">
      <w:pPr>
        <w:pStyle w:val="Titre1"/>
      </w:pPr>
      <w:r>
        <w:t>Logistique</w:t>
      </w:r>
    </w:p>
    <w:p w14:paraId="3371FADE" w14:textId="77777777" w:rsidR="00F92185" w:rsidRPr="00093F5A" w:rsidRDefault="00F92185" w:rsidP="00FD35A6">
      <w:pPr>
        <w:rPr>
          <w:rFonts w:asciiTheme="majorHAnsi" w:eastAsiaTheme="majorEastAsia" w:hAnsiTheme="majorHAnsi" w:cstheme="majorBidi"/>
          <w:color w:val="1F497D" w:themeColor="text2"/>
          <w:sz w:val="24"/>
          <w:szCs w:val="24"/>
        </w:rPr>
      </w:pPr>
      <w:r w:rsidRPr="00093F5A">
        <w:rPr>
          <w:rFonts w:asciiTheme="majorHAnsi" w:eastAsiaTheme="majorEastAsia" w:hAnsiTheme="majorHAnsi" w:cstheme="majorBidi"/>
          <w:color w:val="1F497D" w:themeColor="text2"/>
          <w:sz w:val="24"/>
          <w:szCs w:val="24"/>
        </w:rPr>
        <w:t>Alimentation électrique</w:t>
      </w:r>
    </w:p>
    <w:p w14:paraId="26043B17" w14:textId="77777777" w:rsidR="00F92185" w:rsidRDefault="001A0DB7" w:rsidP="00FD35A6">
      <w:r>
        <w:t>Besoin électrique</w:t>
      </w:r>
      <w:r w:rsidR="00093F5A">
        <w:t> :</w:t>
      </w:r>
    </w:p>
    <w:p w14:paraId="72CF7032" w14:textId="20D562E9" w:rsidR="00093F5A" w:rsidRDefault="00960DCE" w:rsidP="00E21418">
      <w:sdt>
        <w:sdtPr>
          <w:id w:val="1013188644"/>
          <w14:checkbox>
            <w14:checked w14:val="0"/>
            <w14:checkedState w14:val="2612" w14:font="MS Gothic"/>
            <w14:uncheckedState w14:val="2610" w14:font="MS Gothic"/>
          </w14:checkbox>
        </w:sdtPr>
        <w:sdtEndPr/>
        <w:sdtContent>
          <w:r w:rsidR="00093F5A">
            <w:rPr>
              <w:rFonts w:ascii="MS Gothic" w:eastAsia="MS Gothic" w:hAnsi="MS Gothic" w:hint="eastAsia"/>
            </w:rPr>
            <w:t>☐</w:t>
          </w:r>
        </w:sdtContent>
      </w:sdt>
      <w:r w:rsidR="00093F5A">
        <w:tab/>
        <w:t>oui</w:t>
      </w:r>
      <w:r w:rsidR="00093F5A">
        <w:tab/>
      </w:r>
      <w:r w:rsidR="00093F5A">
        <w:tab/>
      </w:r>
      <w:r w:rsidR="00E21418">
        <w:t xml:space="preserve">Détail du matériel électrique prévu :  </w:t>
      </w:r>
      <w:sdt>
        <w:sdtPr>
          <w:id w:val="177552952"/>
          <w:placeholder>
            <w:docPart w:val="B5E9581C639F4F8098D00C4E3DF154A0"/>
          </w:placeholder>
          <w:showingPlcHdr/>
        </w:sdtPr>
        <w:sdtEndPr/>
        <w:sdtContent>
          <w:r w:rsidR="00E21418" w:rsidRPr="008C0A39">
            <w:rPr>
              <w:rStyle w:val="Textedelespacerserv"/>
            </w:rPr>
            <w:t>Cliquez ou appuyez ici pour entrer du texte.</w:t>
          </w:r>
        </w:sdtContent>
      </w:sdt>
    </w:p>
    <w:p w14:paraId="29B5BF85" w14:textId="585343CC" w:rsidR="00093F5A" w:rsidRDefault="00960DCE" w:rsidP="00093F5A">
      <w:pPr>
        <w:tabs>
          <w:tab w:val="left" w:pos="1260"/>
        </w:tabs>
      </w:pPr>
      <w:sdt>
        <w:sdtPr>
          <w:id w:val="-1789262091"/>
          <w14:checkbox>
            <w14:checked w14:val="0"/>
            <w14:checkedState w14:val="2612" w14:font="MS Gothic"/>
            <w14:uncheckedState w14:val="2610" w14:font="MS Gothic"/>
          </w14:checkbox>
        </w:sdtPr>
        <w:sdtEndPr/>
        <w:sdtContent>
          <w:r w:rsidR="00093F5A">
            <w:rPr>
              <w:rFonts w:ascii="MS Gothic" w:eastAsia="MS Gothic" w:hAnsi="MS Gothic" w:hint="eastAsia"/>
            </w:rPr>
            <w:t>☐</w:t>
          </w:r>
        </w:sdtContent>
      </w:sdt>
      <w:r w:rsidR="00E21418">
        <w:t xml:space="preserve">         </w:t>
      </w:r>
      <w:r w:rsidR="00093F5A">
        <w:t>non</w:t>
      </w:r>
      <w:r w:rsidR="00E21418">
        <w:tab/>
      </w:r>
      <w:r w:rsidR="00E21418">
        <w:tab/>
      </w:r>
      <w:r w:rsidR="00E21418">
        <w:tab/>
        <w:t xml:space="preserve">Puissance nécessaire : </w:t>
      </w:r>
      <w:sdt>
        <w:sdtPr>
          <w:id w:val="818388153"/>
          <w:placeholder>
            <w:docPart w:val="A5153E4358754380B8A174AF72A1A850"/>
          </w:placeholder>
          <w:showingPlcHdr/>
        </w:sdtPr>
        <w:sdtEndPr/>
        <w:sdtContent>
          <w:r w:rsidR="00E21418" w:rsidRPr="008C0A39">
            <w:rPr>
              <w:rStyle w:val="Textedelespacerserv"/>
            </w:rPr>
            <w:t>Cliquez ou appuyez ici pour entrer du texte.</w:t>
          </w:r>
        </w:sdtContent>
      </w:sdt>
    </w:p>
    <w:p w14:paraId="4F265970" w14:textId="77777777" w:rsidR="00E75E58" w:rsidRPr="00E75E58" w:rsidRDefault="00E75E58" w:rsidP="00093F5A">
      <w:pPr>
        <w:tabs>
          <w:tab w:val="left" w:pos="1260"/>
        </w:tabs>
        <w:spacing w:before="240"/>
      </w:pPr>
      <w:r>
        <w:t>Avis des services techniques municipaux</w:t>
      </w:r>
      <w:r w:rsidR="002A72C9">
        <w:t xml:space="preserve"> (ne pas compléter par l’organisateur)</w:t>
      </w:r>
      <w:r>
        <w:t> : ……………………………………</w:t>
      </w:r>
    </w:p>
    <w:p w14:paraId="5BCA509E" w14:textId="77777777" w:rsidR="00093F5A" w:rsidRPr="00093F5A" w:rsidRDefault="00093F5A" w:rsidP="002A72C9">
      <w:pPr>
        <w:tabs>
          <w:tab w:val="left" w:pos="1260"/>
        </w:tabs>
        <w:spacing w:before="240" w:after="0"/>
        <w:rPr>
          <w:i/>
        </w:rPr>
      </w:pPr>
      <w:r w:rsidRPr="00093F5A">
        <w:rPr>
          <w:i/>
        </w:rPr>
        <w:t>Information importante :</w:t>
      </w:r>
    </w:p>
    <w:p w14:paraId="446A66A9" w14:textId="77777777" w:rsidR="00093F5A" w:rsidRDefault="00093F5A" w:rsidP="00093F5A">
      <w:pPr>
        <w:tabs>
          <w:tab w:val="left" w:pos="1260"/>
        </w:tabs>
        <w:rPr>
          <w:i/>
        </w:rPr>
      </w:pPr>
      <w:r w:rsidRPr="00093F5A">
        <w:rPr>
          <w:i/>
        </w:rPr>
        <w:t>Il est strictement interdit à l’organisateur d’intervenir sur le matériel électrique de la Ville.</w:t>
      </w:r>
    </w:p>
    <w:p w14:paraId="6DD212C8" w14:textId="6A705258" w:rsidR="00E75E58" w:rsidRDefault="00E75E58" w:rsidP="00E75E58">
      <w:pPr>
        <w:rPr>
          <w:rFonts w:asciiTheme="majorHAnsi" w:eastAsiaTheme="majorEastAsia" w:hAnsiTheme="majorHAnsi" w:cstheme="majorBidi"/>
          <w:color w:val="1F497D" w:themeColor="text2"/>
          <w:sz w:val="24"/>
          <w:szCs w:val="24"/>
        </w:rPr>
      </w:pPr>
      <w:r>
        <w:rPr>
          <w:rFonts w:asciiTheme="majorHAnsi" w:eastAsiaTheme="majorEastAsia" w:hAnsiTheme="majorHAnsi" w:cstheme="majorBidi"/>
          <w:color w:val="1F497D" w:themeColor="text2"/>
          <w:sz w:val="24"/>
          <w:szCs w:val="24"/>
        </w:rPr>
        <w:lastRenderedPageBreak/>
        <w:t>Besoins en matériel</w:t>
      </w:r>
      <w:r w:rsidR="00356149">
        <w:rPr>
          <w:rFonts w:asciiTheme="majorHAnsi" w:eastAsiaTheme="majorEastAsia" w:hAnsiTheme="majorHAnsi" w:cstheme="majorBidi"/>
          <w:color w:val="1F497D" w:themeColor="text2"/>
          <w:sz w:val="24"/>
          <w:szCs w:val="24"/>
        </w:rPr>
        <w:t xml:space="preserve"> </w:t>
      </w:r>
    </w:p>
    <w:p w14:paraId="49D44A55" w14:textId="77777777" w:rsidR="006E3866" w:rsidRPr="00423A0C" w:rsidRDefault="006E3866" w:rsidP="006E3866">
      <w:pPr>
        <w:pBdr>
          <w:top w:val="single" w:sz="4" w:space="1" w:color="auto"/>
          <w:left w:val="single" w:sz="4" w:space="4" w:color="auto"/>
          <w:bottom w:val="single" w:sz="4" w:space="1" w:color="auto"/>
          <w:right w:val="single" w:sz="4" w:space="4" w:color="auto"/>
        </w:pBdr>
        <w:shd w:val="clear" w:color="auto" w:fill="C6D9F1" w:themeFill="text2" w:themeFillTint="33"/>
        <w:rPr>
          <w:rFonts w:asciiTheme="majorHAnsi" w:eastAsiaTheme="majorEastAsia" w:hAnsiTheme="majorHAnsi" w:cstheme="majorBidi"/>
          <w:b/>
          <w:color w:val="000000" w:themeColor="text1"/>
          <w:sz w:val="24"/>
          <w:szCs w:val="24"/>
        </w:rPr>
      </w:pPr>
      <w:r w:rsidRPr="00423A0C">
        <w:rPr>
          <w:rFonts w:asciiTheme="majorHAnsi" w:eastAsiaTheme="majorEastAsia" w:hAnsiTheme="majorHAnsi" w:cstheme="majorBidi"/>
          <w:b/>
          <w:color w:val="000000" w:themeColor="text1"/>
          <w:sz w:val="24"/>
          <w:szCs w:val="24"/>
        </w:rPr>
        <w:t>En contrepartie</w:t>
      </w:r>
      <w:r>
        <w:rPr>
          <w:rFonts w:asciiTheme="majorHAnsi" w:eastAsiaTheme="majorEastAsia" w:hAnsiTheme="majorHAnsi" w:cstheme="majorBidi"/>
          <w:b/>
          <w:color w:val="000000" w:themeColor="text1"/>
          <w:sz w:val="24"/>
          <w:szCs w:val="24"/>
        </w:rPr>
        <w:t xml:space="preserve"> du soutien apporté par la collectivité,</w:t>
      </w:r>
      <w:r w:rsidRPr="00423A0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nous vous demandons</w:t>
      </w:r>
      <w:r w:rsidRPr="00423A0C">
        <w:rPr>
          <w:rFonts w:asciiTheme="majorHAnsi" w:eastAsiaTheme="majorEastAsia" w:hAnsiTheme="majorHAnsi" w:cstheme="majorBidi"/>
          <w:b/>
          <w:color w:val="000000" w:themeColor="text1"/>
          <w:sz w:val="24"/>
          <w:szCs w:val="24"/>
        </w:rPr>
        <w:t xml:space="preserve"> de bien vouloir installer 2 à 4</w:t>
      </w:r>
      <w:r>
        <w:rPr>
          <w:rFonts w:asciiTheme="majorHAnsi" w:eastAsiaTheme="majorEastAsia" w:hAnsiTheme="majorHAnsi" w:cstheme="majorBidi"/>
          <w:b/>
          <w:color w:val="000000" w:themeColor="text1"/>
          <w:sz w:val="24"/>
          <w:szCs w:val="24"/>
        </w:rPr>
        <w:t xml:space="preserve"> </w:t>
      </w:r>
      <w:r w:rsidRPr="00423A0C">
        <w:rPr>
          <w:rFonts w:asciiTheme="majorHAnsi" w:eastAsiaTheme="majorEastAsia" w:hAnsiTheme="majorHAnsi" w:cstheme="majorBidi"/>
          <w:b/>
          <w:color w:val="000000" w:themeColor="text1"/>
          <w:sz w:val="24"/>
          <w:szCs w:val="24"/>
        </w:rPr>
        <w:t>oriflammes</w:t>
      </w:r>
      <w:r>
        <w:rPr>
          <w:rFonts w:asciiTheme="majorHAnsi" w:eastAsiaTheme="majorEastAsia" w:hAnsiTheme="majorHAnsi" w:cstheme="majorBidi"/>
          <w:b/>
          <w:color w:val="000000" w:themeColor="text1"/>
          <w:sz w:val="24"/>
          <w:szCs w:val="24"/>
        </w:rPr>
        <w:t xml:space="preserve"> de la ville</w:t>
      </w:r>
      <w:r w:rsidRPr="00423A0C">
        <w:rPr>
          <w:rFonts w:asciiTheme="majorHAnsi" w:eastAsiaTheme="majorEastAsia" w:hAnsiTheme="majorHAnsi" w:cstheme="majorBidi"/>
          <w:b/>
          <w:color w:val="000000" w:themeColor="text1"/>
          <w:sz w:val="24"/>
          <w:szCs w:val="24"/>
        </w:rPr>
        <w:t xml:space="preserve"> bien visible</w:t>
      </w:r>
      <w:r>
        <w:rPr>
          <w:rFonts w:asciiTheme="majorHAnsi" w:eastAsiaTheme="majorEastAsia" w:hAnsiTheme="majorHAnsi" w:cstheme="majorBidi"/>
          <w:b/>
          <w:color w:val="000000" w:themeColor="text1"/>
          <w:sz w:val="24"/>
          <w:szCs w:val="24"/>
        </w:rPr>
        <w:t>s</w:t>
      </w:r>
      <w:r w:rsidRPr="00423A0C">
        <w:rPr>
          <w:rFonts w:asciiTheme="majorHAnsi" w:eastAsiaTheme="majorEastAsia" w:hAnsiTheme="majorHAnsi" w:cstheme="majorBidi"/>
          <w:b/>
          <w:color w:val="000000" w:themeColor="text1"/>
          <w:sz w:val="24"/>
          <w:szCs w:val="24"/>
        </w:rPr>
        <w:t xml:space="preserve"> au cœur de votre évènement.</w:t>
      </w:r>
      <w:r>
        <w:rPr>
          <w:rFonts w:asciiTheme="majorHAnsi" w:eastAsiaTheme="majorEastAsia" w:hAnsiTheme="majorHAnsi" w:cstheme="majorBidi"/>
          <w:b/>
          <w:color w:val="000000" w:themeColor="text1"/>
          <w:sz w:val="24"/>
          <w:szCs w:val="24"/>
        </w:rPr>
        <w:t xml:space="preserve"> Ces dernières vous seront remises par les services techniques lors de la livraison du matériel.</w:t>
      </w:r>
    </w:p>
    <w:tbl>
      <w:tblPr>
        <w:tblW w:w="0" w:type="auto"/>
        <w:tblLook w:val="0600" w:firstRow="0" w:lastRow="0" w:firstColumn="0" w:lastColumn="0" w:noHBand="1" w:noVBand="1"/>
      </w:tblPr>
      <w:tblGrid>
        <w:gridCol w:w="3119"/>
        <w:gridCol w:w="4252"/>
        <w:gridCol w:w="3383"/>
      </w:tblGrid>
      <w:tr w:rsidR="00E6487E" w:rsidRPr="00FF3323" w14:paraId="4178D367" w14:textId="77777777" w:rsidTr="00AF1244">
        <w:trPr>
          <w:trHeight w:val="369"/>
        </w:trPr>
        <w:tc>
          <w:tcPr>
            <w:tcW w:w="3119" w:type="dxa"/>
            <w:vAlign w:val="center"/>
          </w:tcPr>
          <w:p w14:paraId="288AB753" w14:textId="77777777" w:rsidR="00E6487E" w:rsidRPr="00FF3323" w:rsidRDefault="00E6487E" w:rsidP="00446120">
            <w:pPr>
              <w:pStyle w:val="Sansinterligne"/>
            </w:pPr>
            <w:r>
              <w:t>Matériel</w:t>
            </w:r>
          </w:p>
        </w:tc>
        <w:tc>
          <w:tcPr>
            <w:tcW w:w="4252" w:type="dxa"/>
            <w:shd w:val="clear" w:color="auto" w:fill="FFFFFF" w:themeFill="background1"/>
          </w:tcPr>
          <w:p w14:paraId="72B8AAA8" w14:textId="77777777" w:rsidR="00E6487E" w:rsidRPr="00FF3323" w:rsidRDefault="00E6487E" w:rsidP="00446120">
            <w:pPr>
              <w:pStyle w:val="Sansinterligne"/>
            </w:pPr>
            <w:r>
              <w:t>Demande de l’organisateur</w:t>
            </w:r>
          </w:p>
        </w:tc>
        <w:tc>
          <w:tcPr>
            <w:tcW w:w="3383" w:type="dxa"/>
            <w:shd w:val="clear" w:color="auto" w:fill="FFFFFF" w:themeFill="background1"/>
            <w:vAlign w:val="center"/>
          </w:tcPr>
          <w:p w14:paraId="44363697" w14:textId="77777777" w:rsidR="00E6487E" w:rsidRPr="00FF3323" w:rsidRDefault="00E75E58" w:rsidP="00446120">
            <w:pPr>
              <w:pStyle w:val="Sansinterligne"/>
            </w:pPr>
            <w:r>
              <w:t>Avis des services techniques</w:t>
            </w:r>
          </w:p>
        </w:tc>
      </w:tr>
      <w:tr w:rsidR="00E6487E" w:rsidRPr="00FF3323" w14:paraId="17F04632" w14:textId="77777777" w:rsidTr="00AF1244">
        <w:trPr>
          <w:trHeight w:val="369"/>
        </w:trPr>
        <w:tc>
          <w:tcPr>
            <w:tcW w:w="3119" w:type="dxa"/>
            <w:vAlign w:val="center"/>
          </w:tcPr>
          <w:p w14:paraId="5D73A6E6" w14:textId="77777777" w:rsidR="00E6487E" w:rsidRPr="00FF3323" w:rsidRDefault="00725130" w:rsidP="00446120">
            <w:pPr>
              <w:pStyle w:val="Sansinterligne"/>
            </w:pPr>
            <w:r>
              <w:t>Bancs</w:t>
            </w:r>
          </w:p>
        </w:tc>
        <w:sdt>
          <w:sdtPr>
            <w:id w:val="1082415867"/>
            <w:placeholder>
              <w:docPart w:val="A14DE44DEAC942499C17DC0A98F6016F"/>
            </w:placeholder>
            <w:showingPlcHdr/>
          </w:sdtPr>
          <w:sdtEndPr/>
          <w:sdtContent>
            <w:tc>
              <w:tcPr>
                <w:tcW w:w="4252" w:type="dxa"/>
                <w:shd w:val="clear" w:color="auto" w:fill="FFFFFF" w:themeFill="background1"/>
              </w:tcPr>
              <w:p w14:paraId="7631EF4C" w14:textId="3F74C42C" w:rsidR="00E6487E" w:rsidRPr="00FF3323" w:rsidRDefault="007B2559" w:rsidP="00606D1B">
                <w:pPr>
                  <w:pStyle w:val="Sansinterligne"/>
                </w:pPr>
                <w:r w:rsidRPr="008C0A39">
                  <w:rPr>
                    <w:rStyle w:val="Textedelespacerserv"/>
                  </w:rPr>
                  <w:t>Cliquez ou appuyez ici pour entrer du texte.</w:t>
                </w:r>
              </w:p>
            </w:tc>
          </w:sdtContent>
        </w:sdt>
        <w:tc>
          <w:tcPr>
            <w:tcW w:w="3383" w:type="dxa"/>
            <w:shd w:val="clear" w:color="auto" w:fill="FFFFFF" w:themeFill="background1"/>
            <w:vAlign w:val="center"/>
          </w:tcPr>
          <w:p w14:paraId="44E871BC" w14:textId="77777777" w:rsidR="00E6487E" w:rsidRPr="00FF3323" w:rsidRDefault="00E6487E" w:rsidP="00446120">
            <w:pPr>
              <w:pStyle w:val="Sansinterligne"/>
            </w:pPr>
          </w:p>
        </w:tc>
      </w:tr>
      <w:tr w:rsidR="00AF1244" w:rsidRPr="00FF3323" w14:paraId="75AFAF1A" w14:textId="77777777" w:rsidTr="00AF1244">
        <w:trPr>
          <w:trHeight w:val="369"/>
        </w:trPr>
        <w:tc>
          <w:tcPr>
            <w:tcW w:w="3119" w:type="dxa"/>
            <w:vAlign w:val="center"/>
          </w:tcPr>
          <w:p w14:paraId="1CD9571B" w14:textId="77777777" w:rsidR="00AF1244" w:rsidRPr="00FF3323" w:rsidRDefault="00AF1244" w:rsidP="00AF1244">
            <w:pPr>
              <w:pStyle w:val="Sansinterligne"/>
            </w:pPr>
            <w:r>
              <w:t>Chaises</w:t>
            </w:r>
          </w:p>
        </w:tc>
        <w:sdt>
          <w:sdtPr>
            <w:id w:val="-800609556"/>
            <w:placeholder>
              <w:docPart w:val="34295EC0A79942639B714DC3DCA67B3D"/>
            </w:placeholder>
            <w:showingPlcHdr/>
          </w:sdtPr>
          <w:sdtEndPr/>
          <w:sdtContent>
            <w:tc>
              <w:tcPr>
                <w:tcW w:w="4252" w:type="dxa"/>
                <w:shd w:val="clear" w:color="auto" w:fill="FFFFFF" w:themeFill="background1"/>
              </w:tcPr>
              <w:p w14:paraId="677562AC" w14:textId="0A84A200" w:rsidR="00AF1244" w:rsidRDefault="00433A8A" w:rsidP="00606D1B">
                <w:r w:rsidRPr="008C0A39">
                  <w:rPr>
                    <w:rStyle w:val="Textedelespacerserv"/>
                  </w:rPr>
                  <w:t>Cliquez ou appuyez ici pour entrer du texte.</w:t>
                </w:r>
              </w:p>
            </w:tc>
          </w:sdtContent>
        </w:sdt>
        <w:tc>
          <w:tcPr>
            <w:tcW w:w="3383" w:type="dxa"/>
            <w:shd w:val="clear" w:color="auto" w:fill="FFFFFF" w:themeFill="background1"/>
            <w:vAlign w:val="center"/>
          </w:tcPr>
          <w:p w14:paraId="144A5D23" w14:textId="77777777" w:rsidR="00AF1244" w:rsidRPr="00FF3323" w:rsidRDefault="00AF1244" w:rsidP="00AF1244">
            <w:pPr>
              <w:pStyle w:val="Sansinterligne"/>
            </w:pPr>
          </w:p>
        </w:tc>
      </w:tr>
      <w:tr w:rsidR="00AF1244" w:rsidRPr="00FF3323" w14:paraId="2FD49580" w14:textId="77777777" w:rsidTr="00AF1244">
        <w:trPr>
          <w:trHeight w:val="369"/>
        </w:trPr>
        <w:tc>
          <w:tcPr>
            <w:tcW w:w="3119" w:type="dxa"/>
            <w:vAlign w:val="center"/>
          </w:tcPr>
          <w:p w14:paraId="776C0E4A" w14:textId="77777777" w:rsidR="00AF1244" w:rsidRPr="00FF3323" w:rsidRDefault="00AF1244" w:rsidP="00AF1244">
            <w:pPr>
              <w:pStyle w:val="Sansinterligne"/>
            </w:pPr>
            <w:r>
              <w:t>Tables</w:t>
            </w:r>
          </w:p>
        </w:tc>
        <w:sdt>
          <w:sdtPr>
            <w:id w:val="-263391094"/>
            <w:placeholder>
              <w:docPart w:val="9A98482E5AEB44439232A99B6CF30E41"/>
            </w:placeholder>
            <w:showingPlcHdr/>
          </w:sdtPr>
          <w:sdtEndPr/>
          <w:sdtContent>
            <w:tc>
              <w:tcPr>
                <w:tcW w:w="4252" w:type="dxa"/>
                <w:shd w:val="clear" w:color="auto" w:fill="FFFFFF" w:themeFill="background1"/>
              </w:tcPr>
              <w:p w14:paraId="6B04744B" w14:textId="4EB5E2DD" w:rsidR="00AF1244" w:rsidRDefault="00606D1B" w:rsidP="00606D1B">
                <w:r w:rsidRPr="008C0A39">
                  <w:rPr>
                    <w:rStyle w:val="Textedelespacerserv"/>
                  </w:rPr>
                  <w:t>Cliquez ou appuyez ici pour entrer du texte.</w:t>
                </w:r>
              </w:p>
            </w:tc>
          </w:sdtContent>
        </w:sdt>
        <w:tc>
          <w:tcPr>
            <w:tcW w:w="3383" w:type="dxa"/>
            <w:shd w:val="clear" w:color="auto" w:fill="FFFFFF" w:themeFill="background1"/>
            <w:vAlign w:val="center"/>
          </w:tcPr>
          <w:p w14:paraId="738610EB" w14:textId="77777777" w:rsidR="00AF1244" w:rsidRPr="00FF3323" w:rsidRDefault="00AF1244" w:rsidP="00AF1244">
            <w:pPr>
              <w:pStyle w:val="Sansinterligne"/>
            </w:pPr>
          </w:p>
        </w:tc>
      </w:tr>
      <w:tr w:rsidR="00AF1244" w:rsidRPr="00FF3323" w14:paraId="5F23849A" w14:textId="77777777" w:rsidTr="00AF1244">
        <w:trPr>
          <w:trHeight w:val="369"/>
        </w:trPr>
        <w:tc>
          <w:tcPr>
            <w:tcW w:w="3119" w:type="dxa"/>
            <w:vAlign w:val="center"/>
          </w:tcPr>
          <w:p w14:paraId="0153B4D1" w14:textId="77777777" w:rsidR="00AF1244" w:rsidRPr="00FF3323" w:rsidRDefault="00AF1244" w:rsidP="00AF1244">
            <w:pPr>
              <w:pStyle w:val="Sansinterligne"/>
            </w:pPr>
            <w:r>
              <w:t>Podium remorquable 48m</w:t>
            </w:r>
            <w:r w:rsidRPr="00725130">
              <w:rPr>
                <w:vertAlign w:val="superscript"/>
              </w:rPr>
              <w:t>2</w:t>
            </w:r>
          </w:p>
        </w:tc>
        <w:sdt>
          <w:sdtPr>
            <w:id w:val="-1728675087"/>
            <w:placeholder>
              <w:docPart w:val="20683439810C4C1D9B8561DA598198F3"/>
            </w:placeholder>
            <w:showingPlcHdr/>
          </w:sdtPr>
          <w:sdtEndPr/>
          <w:sdtContent>
            <w:tc>
              <w:tcPr>
                <w:tcW w:w="4252" w:type="dxa"/>
                <w:shd w:val="clear" w:color="auto" w:fill="FFFFFF" w:themeFill="background1"/>
              </w:tcPr>
              <w:p w14:paraId="345C8CAD"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3B7B4B86" w14:textId="77777777" w:rsidR="00AF1244" w:rsidRPr="00FF3323" w:rsidRDefault="00AF1244" w:rsidP="00AF1244">
            <w:pPr>
              <w:pStyle w:val="Sansinterligne"/>
            </w:pPr>
          </w:p>
        </w:tc>
      </w:tr>
      <w:tr w:rsidR="00AF1244" w:rsidRPr="00FF3323" w14:paraId="03B3A620" w14:textId="77777777" w:rsidTr="00AF1244">
        <w:trPr>
          <w:trHeight w:val="369"/>
        </w:trPr>
        <w:tc>
          <w:tcPr>
            <w:tcW w:w="3119" w:type="dxa"/>
            <w:vAlign w:val="center"/>
          </w:tcPr>
          <w:p w14:paraId="0B513482" w14:textId="77777777" w:rsidR="00AF1244" w:rsidRPr="00FF3323" w:rsidRDefault="00AF1244" w:rsidP="00AF1244">
            <w:pPr>
              <w:pStyle w:val="Sansinterligne"/>
            </w:pPr>
            <w:r>
              <w:t>Podium 3 places – remise de récompenses</w:t>
            </w:r>
          </w:p>
        </w:tc>
        <w:sdt>
          <w:sdtPr>
            <w:id w:val="-1760815008"/>
            <w:placeholder>
              <w:docPart w:val="0E0C8DDBB55B4C44BC6C6BA79FFF9876"/>
            </w:placeholder>
            <w:showingPlcHdr/>
          </w:sdtPr>
          <w:sdtEndPr/>
          <w:sdtContent>
            <w:tc>
              <w:tcPr>
                <w:tcW w:w="4252" w:type="dxa"/>
                <w:shd w:val="clear" w:color="auto" w:fill="FFFFFF" w:themeFill="background1"/>
              </w:tcPr>
              <w:p w14:paraId="7ED9BA68"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3A0FF5F2" w14:textId="77777777" w:rsidR="00AF1244" w:rsidRPr="00FF3323" w:rsidRDefault="00AF1244" w:rsidP="00AF1244">
            <w:pPr>
              <w:pStyle w:val="Sansinterligne"/>
            </w:pPr>
          </w:p>
        </w:tc>
      </w:tr>
      <w:tr w:rsidR="00AF1244" w:rsidRPr="00FF3323" w14:paraId="51397258" w14:textId="77777777" w:rsidTr="00AF1244">
        <w:trPr>
          <w:trHeight w:val="369"/>
        </w:trPr>
        <w:tc>
          <w:tcPr>
            <w:tcW w:w="3119" w:type="dxa"/>
            <w:vAlign w:val="center"/>
          </w:tcPr>
          <w:p w14:paraId="0C81E8FF" w14:textId="77777777" w:rsidR="00AF1244" w:rsidRDefault="00AF1244" w:rsidP="00AF1244">
            <w:pPr>
              <w:pStyle w:val="Sansinterligne"/>
            </w:pPr>
            <w:r>
              <w:t>Praticables en alu</w:t>
            </w:r>
          </w:p>
          <w:p w14:paraId="7105C32D" w14:textId="77777777" w:rsidR="00AF1244" w:rsidRDefault="00AF1244" w:rsidP="00AF1244">
            <w:pPr>
              <w:pStyle w:val="Sansinterligne"/>
            </w:pPr>
            <w:r>
              <w:t>2m x 1m</w:t>
            </w:r>
          </w:p>
          <w:p w14:paraId="0104A813" w14:textId="77777777" w:rsidR="00AF1244" w:rsidRPr="00FF3323" w:rsidRDefault="00AF1244" w:rsidP="00AF1244">
            <w:pPr>
              <w:pStyle w:val="Sansinterligne"/>
            </w:pPr>
            <w:r>
              <w:t>Réglables en hauteur de 0.20m à 1m</w:t>
            </w:r>
          </w:p>
        </w:tc>
        <w:sdt>
          <w:sdtPr>
            <w:id w:val="883835475"/>
            <w:placeholder>
              <w:docPart w:val="3D90A7C72CD74E1E9C31932E3FE96219"/>
            </w:placeholder>
            <w:showingPlcHdr/>
          </w:sdtPr>
          <w:sdtEndPr/>
          <w:sdtContent>
            <w:tc>
              <w:tcPr>
                <w:tcW w:w="4252" w:type="dxa"/>
                <w:shd w:val="clear" w:color="auto" w:fill="FFFFFF" w:themeFill="background1"/>
              </w:tcPr>
              <w:p w14:paraId="43436932"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5630AD66" w14:textId="77777777" w:rsidR="00AF1244" w:rsidRPr="00FF3323" w:rsidRDefault="00AF1244" w:rsidP="00AF1244">
            <w:pPr>
              <w:pStyle w:val="Sansinterligne"/>
            </w:pPr>
          </w:p>
        </w:tc>
      </w:tr>
      <w:tr w:rsidR="00AF1244" w:rsidRPr="00FF3323" w14:paraId="334332B4" w14:textId="77777777" w:rsidTr="00AF1244">
        <w:trPr>
          <w:trHeight w:val="369"/>
        </w:trPr>
        <w:tc>
          <w:tcPr>
            <w:tcW w:w="3119" w:type="dxa"/>
            <w:vAlign w:val="center"/>
          </w:tcPr>
          <w:p w14:paraId="70722E1D" w14:textId="77777777" w:rsidR="00AF1244" w:rsidRDefault="00AF1244" w:rsidP="00AF1244">
            <w:pPr>
              <w:pStyle w:val="Sansinterligne"/>
            </w:pPr>
            <w:r>
              <w:t xml:space="preserve">Ailes de son </w:t>
            </w:r>
          </w:p>
          <w:p w14:paraId="3B845943" w14:textId="7917B950" w:rsidR="00AF1244" w:rsidRPr="00FF3323" w:rsidRDefault="00AF1244" w:rsidP="00AF1244">
            <w:pPr>
              <w:pStyle w:val="Sansinterligne"/>
            </w:pPr>
            <w:r>
              <w:t xml:space="preserve">Mini-podium </w:t>
            </w:r>
            <w:r w:rsidR="00AC4E92">
              <w:t xml:space="preserve">2m/2m </w:t>
            </w:r>
            <w:r>
              <w:t>pour enceintes</w:t>
            </w:r>
          </w:p>
        </w:tc>
        <w:sdt>
          <w:sdtPr>
            <w:id w:val="1180473931"/>
            <w:placeholder>
              <w:docPart w:val="7A519A8FE6DE4EB79CD4D61503A981F5"/>
            </w:placeholder>
            <w:showingPlcHdr/>
          </w:sdtPr>
          <w:sdtEndPr/>
          <w:sdtContent>
            <w:tc>
              <w:tcPr>
                <w:tcW w:w="4252" w:type="dxa"/>
                <w:shd w:val="clear" w:color="auto" w:fill="FFFFFF" w:themeFill="background1"/>
              </w:tcPr>
              <w:p w14:paraId="2DC7480E"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61829076" w14:textId="77777777" w:rsidR="00AF1244" w:rsidRPr="00FF3323" w:rsidRDefault="00AF1244" w:rsidP="00AF1244">
            <w:pPr>
              <w:pStyle w:val="Sansinterligne"/>
            </w:pPr>
          </w:p>
        </w:tc>
      </w:tr>
      <w:tr w:rsidR="00AF1244" w:rsidRPr="00FF3323" w14:paraId="63D44614" w14:textId="77777777" w:rsidTr="00AF1244">
        <w:trPr>
          <w:trHeight w:val="369"/>
        </w:trPr>
        <w:tc>
          <w:tcPr>
            <w:tcW w:w="3119" w:type="dxa"/>
            <w:vAlign w:val="center"/>
          </w:tcPr>
          <w:p w14:paraId="447AFF70" w14:textId="77777777" w:rsidR="00AF1244" w:rsidRPr="00FF3323" w:rsidRDefault="00AF1244" w:rsidP="00AF1244">
            <w:pPr>
              <w:pStyle w:val="Sansinterligne"/>
            </w:pPr>
            <w:r>
              <w:t>Escalier réglable pour podium</w:t>
            </w:r>
          </w:p>
        </w:tc>
        <w:sdt>
          <w:sdtPr>
            <w:id w:val="1361167321"/>
            <w:placeholder>
              <w:docPart w:val="87B6C434C1554A55841F0974D2BC356F"/>
            </w:placeholder>
            <w:showingPlcHdr/>
          </w:sdtPr>
          <w:sdtEndPr/>
          <w:sdtContent>
            <w:tc>
              <w:tcPr>
                <w:tcW w:w="4252" w:type="dxa"/>
                <w:shd w:val="clear" w:color="auto" w:fill="FFFFFF" w:themeFill="background1"/>
              </w:tcPr>
              <w:p w14:paraId="77C8C14F"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2BA226A1" w14:textId="77777777" w:rsidR="00AF1244" w:rsidRPr="00FF3323" w:rsidRDefault="00AF1244" w:rsidP="00AF1244">
            <w:pPr>
              <w:pStyle w:val="Sansinterligne"/>
            </w:pPr>
          </w:p>
        </w:tc>
      </w:tr>
      <w:tr w:rsidR="00AF1244" w:rsidRPr="00FF3323" w14:paraId="056F0EDC" w14:textId="77777777" w:rsidTr="00AF1244">
        <w:trPr>
          <w:trHeight w:val="369"/>
        </w:trPr>
        <w:tc>
          <w:tcPr>
            <w:tcW w:w="3119" w:type="dxa"/>
            <w:vAlign w:val="center"/>
          </w:tcPr>
          <w:p w14:paraId="6A6A7684" w14:textId="77777777" w:rsidR="00AF1244" w:rsidRDefault="00AF1244" w:rsidP="00AF1244">
            <w:pPr>
              <w:pStyle w:val="Sansinterligne"/>
            </w:pPr>
            <w:r>
              <w:t>Escalier bois</w:t>
            </w:r>
          </w:p>
          <w:p w14:paraId="504C2BD4" w14:textId="77777777" w:rsidR="00AF1244" w:rsidRDefault="00AF1244" w:rsidP="00AF1244">
            <w:pPr>
              <w:pStyle w:val="Sansinterligne"/>
            </w:pPr>
            <w:r>
              <w:t xml:space="preserve">H 0.80m </w:t>
            </w:r>
          </w:p>
          <w:p w14:paraId="47E01D11" w14:textId="77777777" w:rsidR="00AF1244" w:rsidRPr="00FF3323" w:rsidRDefault="00AF1244" w:rsidP="00AF1244">
            <w:pPr>
              <w:pStyle w:val="Sansinterligne"/>
            </w:pPr>
            <w:r>
              <w:t>OU H 1.10m</w:t>
            </w:r>
          </w:p>
        </w:tc>
        <w:sdt>
          <w:sdtPr>
            <w:id w:val="273137804"/>
            <w:placeholder>
              <w:docPart w:val="735457B3F303476680EC6C27AACD8483"/>
            </w:placeholder>
            <w:showingPlcHdr/>
          </w:sdtPr>
          <w:sdtEndPr/>
          <w:sdtContent>
            <w:tc>
              <w:tcPr>
                <w:tcW w:w="4252" w:type="dxa"/>
                <w:shd w:val="clear" w:color="auto" w:fill="FFFFFF" w:themeFill="background1"/>
              </w:tcPr>
              <w:p w14:paraId="6F72CD1D"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17AD93B2" w14:textId="77777777" w:rsidR="00AF1244" w:rsidRPr="00FF3323" w:rsidRDefault="00AF1244" w:rsidP="00AF1244">
            <w:pPr>
              <w:pStyle w:val="Sansinterligne"/>
            </w:pPr>
          </w:p>
        </w:tc>
      </w:tr>
      <w:tr w:rsidR="00AF1244" w:rsidRPr="00FF3323" w14:paraId="4B2A6E69" w14:textId="77777777" w:rsidTr="00AF1244">
        <w:trPr>
          <w:trHeight w:val="369"/>
        </w:trPr>
        <w:tc>
          <w:tcPr>
            <w:tcW w:w="3119" w:type="dxa"/>
            <w:vAlign w:val="center"/>
          </w:tcPr>
          <w:p w14:paraId="7C678262" w14:textId="77777777" w:rsidR="00AF1244" w:rsidRPr="00FF3323" w:rsidRDefault="00AF1244" w:rsidP="00AF1244">
            <w:pPr>
              <w:pStyle w:val="Sansinterligne"/>
            </w:pPr>
            <w:r>
              <w:t>Barrières de police métalliques</w:t>
            </w:r>
          </w:p>
        </w:tc>
        <w:sdt>
          <w:sdtPr>
            <w:id w:val="995067728"/>
            <w:placeholder>
              <w:docPart w:val="3FBF3E0C72F84B93BF90D9EFC64A855A"/>
            </w:placeholder>
            <w:showingPlcHdr/>
          </w:sdtPr>
          <w:sdtEndPr/>
          <w:sdtContent>
            <w:tc>
              <w:tcPr>
                <w:tcW w:w="4252" w:type="dxa"/>
                <w:shd w:val="clear" w:color="auto" w:fill="FFFFFF" w:themeFill="background1"/>
              </w:tcPr>
              <w:p w14:paraId="50240E65"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0DE4B5B7" w14:textId="77777777" w:rsidR="00AF1244" w:rsidRPr="00FF3323" w:rsidRDefault="00AF1244" w:rsidP="00AF1244">
            <w:pPr>
              <w:pStyle w:val="Sansinterligne"/>
            </w:pPr>
          </w:p>
        </w:tc>
      </w:tr>
      <w:tr w:rsidR="00AF1244" w:rsidRPr="00FF3323" w14:paraId="4072A374" w14:textId="77777777" w:rsidTr="00AF1244">
        <w:trPr>
          <w:trHeight w:val="369"/>
        </w:trPr>
        <w:tc>
          <w:tcPr>
            <w:tcW w:w="3119" w:type="dxa"/>
            <w:vAlign w:val="center"/>
          </w:tcPr>
          <w:p w14:paraId="08519600" w14:textId="77777777" w:rsidR="00AF1244" w:rsidRPr="00FF3323" w:rsidRDefault="00AF1244" w:rsidP="00AF1244">
            <w:pPr>
              <w:pStyle w:val="Sansinterligne"/>
            </w:pPr>
            <w:r>
              <w:t>Barrières de police en plastique</w:t>
            </w:r>
          </w:p>
        </w:tc>
        <w:sdt>
          <w:sdtPr>
            <w:id w:val="-249807487"/>
            <w:placeholder>
              <w:docPart w:val="8866B380AC9F49558B43340599C66BAC"/>
            </w:placeholder>
            <w:showingPlcHdr/>
          </w:sdtPr>
          <w:sdtEndPr/>
          <w:sdtContent>
            <w:tc>
              <w:tcPr>
                <w:tcW w:w="4252" w:type="dxa"/>
                <w:shd w:val="clear" w:color="auto" w:fill="FFFFFF" w:themeFill="background1"/>
              </w:tcPr>
              <w:p w14:paraId="3DC587D3"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66204FF1" w14:textId="77777777" w:rsidR="00AF1244" w:rsidRPr="00FF3323" w:rsidRDefault="00AF1244" w:rsidP="00AF1244">
            <w:pPr>
              <w:pStyle w:val="Sansinterligne"/>
            </w:pPr>
          </w:p>
        </w:tc>
      </w:tr>
      <w:tr w:rsidR="00AF1244" w:rsidRPr="00FF3323" w14:paraId="515DCBF1" w14:textId="77777777" w:rsidTr="00AF1244">
        <w:trPr>
          <w:trHeight w:val="369"/>
        </w:trPr>
        <w:tc>
          <w:tcPr>
            <w:tcW w:w="3119" w:type="dxa"/>
            <w:vAlign w:val="center"/>
          </w:tcPr>
          <w:p w14:paraId="04478451" w14:textId="77777777" w:rsidR="00AF1244" w:rsidRPr="00FF3323" w:rsidRDefault="00AF1244" w:rsidP="00AF1244">
            <w:pPr>
              <w:pStyle w:val="Sansinterligne"/>
            </w:pPr>
            <w:r>
              <w:t>Séparateurs de voie (Baliroad)</w:t>
            </w:r>
          </w:p>
        </w:tc>
        <w:sdt>
          <w:sdtPr>
            <w:id w:val="1634899881"/>
            <w:placeholder>
              <w:docPart w:val="BB626E7A93DD45DCAB15AF3980008FEC"/>
            </w:placeholder>
            <w:showingPlcHdr/>
          </w:sdtPr>
          <w:sdtEndPr/>
          <w:sdtContent>
            <w:tc>
              <w:tcPr>
                <w:tcW w:w="4252" w:type="dxa"/>
                <w:shd w:val="clear" w:color="auto" w:fill="FFFFFF" w:themeFill="background1"/>
              </w:tcPr>
              <w:p w14:paraId="08988B07"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2DBF0D7D" w14:textId="77777777" w:rsidR="00AF1244" w:rsidRPr="00FF3323" w:rsidRDefault="00AF1244" w:rsidP="00AF1244">
            <w:pPr>
              <w:pStyle w:val="Sansinterligne"/>
            </w:pPr>
          </w:p>
        </w:tc>
      </w:tr>
      <w:tr w:rsidR="00AF1244" w:rsidRPr="00FF3323" w14:paraId="2ABF0490" w14:textId="77777777" w:rsidTr="00AF1244">
        <w:trPr>
          <w:trHeight w:val="369"/>
        </w:trPr>
        <w:tc>
          <w:tcPr>
            <w:tcW w:w="3119" w:type="dxa"/>
            <w:vAlign w:val="center"/>
          </w:tcPr>
          <w:p w14:paraId="0B13FE56" w14:textId="77777777" w:rsidR="00AF1244" w:rsidRDefault="00AF1244" w:rsidP="00AF1244">
            <w:pPr>
              <w:pStyle w:val="Sansinterligne"/>
            </w:pPr>
            <w:r>
              <w:t>Supports cycles</w:t>
            </w:r>
          </w:p>
          <w:p w14:paraId="03460A7C" w14:textId="77777777" w:rsidR="00AF1244" w:rsidRPr="00FF3323" w:rsidRDefault="00AF1244" w:rsidP="00AF1244">
            <w:pPr>
              <w:pStyle w:val="Sansinterligne"/>
            </w:pPr>
            <w:r>
              <w:t>Racks à vélos</w:t>
            </w:r>
          </w:p>
        </w:tc>
        <w:sdt>
          <w:sdtPr>
            <w:id w:val="8111398"/>
            <w:placeholder>
              <w:docPart w:val="8841A3DE0E7148C782188296EA793FC4"/>
            </w:placeholder>
            <w:showingPlcHdr/>
          </w:sdtPr>
          <w:sdtEndPr/>
          <w:sdtContent>
            <w:tc>
              <w:tcPr>
                <w:tcW w:w="4252" w:type="dxa"/>
                <w:shd w:val="clear" w:color="auto" w:fill="FFFFFF" w:themeFill="background1"/>
              </w:tcPr>
              <w:p w14:paraId="67898470"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6B62F1B3" w14:textId="77777777" w:rsidR="00AF1244" w:rsidRPr="00FF3323" w:rsidRDefault="00AF1244" w:rsidP="00AF1244">
            <w:pPr>
              <w:pStyle w:val="Sansinterligne"/>
            </w:pPr>
          </w:p>
        </w:tc>
      </w:tr>
      <w:tr w:rsidR="00AF1244" w:rsidRPr="00FF3323" w14:paraId="004AF507" w14:textId="77777777" w:rsidTr="00AF1244">
        <w:trPr>
          <w:trHeight w:val="369"/>
        </w:trPr>
        <w:tc>
          <w:tcPr>
            <w:tcW w:w="3119" w:type="dxa"/>
            <w:vAlign w:val="center"/>
          </w:tcPr>
          <w:p w14:paraId="62B2FD3F" w14:textId="77777777" w:rsidR="00AF1244" w:rsidRDefault="00AF1244" w:rsidP="00AF1244">
            <w:pPr>
              <w:pStyle w:val="Sansinterligne"/>
            </w:pPr>
            <w:r>
              <w:t xml:space="preserve">Corps-morts </w:t>
            </w:r>
          </w:p>
          <w:p w14:paraId="1696DFD3" w14:textId="77777777" w:rsidR="00AF1244" w:rsidRPr="00FF3323" w:rsidRDefault="00AF1244" w:rsidP="00AF1244">
            <w:pPr>
              <w:pStyle w:val="Sansinterligne"/>
            </w:pPr>
            <w:r>
              <w:t>30 à 40 kgs</w:t>
            </w:r>
          </w:p>
        </w:tc>
        <w:sdt>
          <w:sdtPr>
            <w:id w:val="-1799687605"/>
            <w:placeholder>
              <w:docPart w:val="AEAC850B831F4E2DA5DECD0EF7E5020E"/>
            </w:placeholder>
            <w:showingPlcHdr/>
          </w:sdtPr>
          <w:sdtEndPr/>
          <w:sdtContent>
            <w:tc>
              <w:tcPr>
                <w:tcW w:w="4252" w:type="dxa"/>
                <w:shd w:val="clear" w:color="auto" w:fill="FFFFFF" w:themeFill="background1"/>
              </w:tcPr>
              <w:p w14:paraId="1283179F"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02F2C34E" w14:textId="77777777" w:rsidR="00AF1244" w:rsidRPr="00FF3323" w:rsidRDefault="00AF1244" w:rsidP="00AF1244">
            <w:pPr>
              <w:pStyle w:val="Sansinterligne"/>
            </w:pPr>
          </w:p>
        </w:tc>
      </w:tr>
      <w:tr w:rsidR="00AF1244" w:rsidRPr="00FF3323" w14:paraId="57612FE2" w14:textId="77777777" w:rsidTr="00AF1244">
        <w:trPr>
          <w:trHeight w:val="369"/>
        </w:trPr>
        <w:tc>
          <w:tcPr>
            <w:tcW w:w="3119" w:type="dxa"/>
            <w:vAlign w:val="center"/>
          </w:tcPr>
          <w:p w14:paraId="7BF281E8" w14:textId="77777777" w:rsidR="00AF1244" w:rsidRPr="00FF3323" w:rsidRDefault="00AF1244" w:rsidP="00AF1244">
            <w:pPr>
              <w:pStyle w:val="Sansinterligne"/>
            </w:pPr>
            <w:r>
              <w:t>Lests 350kgs</w:t>
            </w:r>
          </w:p>
        </w:tc>
        <w:sdt>
          <w:sdtPr>
            <w:id w:val="1672611249"/>
            <w:placeholder>
              <w:docPart w:val="FC76C84C6D4441A3BFF07FFCC5E55804"/>
            </w:placeholder>
            <w:showingPlcHdr/>
          </w:sdtPr>
          <w:sdtEndPr/>
          <w:sdtContent>
            <w:tc>
              <w:tcPr>
                <w:tcW w:w="4252" w:type="dxa"/>
                <w:shd w:val="clear" w:color="auto" w:fill="FFFFFF" w:themeFill="background1"/>
              </w:tcPr>
              <w:p w14:paraId="4B82136E"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680A4E5D" w14:textId="77777777" w:rsidR="00AF1244" w:rsidRPr="00FF3323" w:rsidRDefault="00AF1244" w:rsidP="00AF1244">
            <w:pPr>
              <w:pStyle w:val="Sansinterligne"/>
            </w:pPr>
          </w:p>
        </w:tc>
      </w:tr>
      <w:tr w:rsidR="00AF1244" w:rsidRPr="00FF3323" w14:paraId="3A4CDA4E" w14:textId="77777777" w:rsidTr="00AF1244">
        <w:trPr>
          <w:trHeight w:val="369"/>
        </w:trPr>
        <w:tc>
          <w:tcPr>
            <w:tcW w:w="3119" w:type="dxa"/>
            <w:vAlign w:val="center"/>
          </w:tcPr>
          <w:p w14:paraId="6063AFC0" w14:textId="77777777" w:rsidR="00AF1244" w:rsidRPr="00FF3323" w:rsidRDefault="00AF1244" w:rsidP="00AF1244">
            <w:pPr>
              <w:pStyle w:val="Sansinterligne"/>
            </w:pPr>
            <w:r>
              <w:t>Lests 450 kgs - carrés</w:t>
            </w:r>
          </w:p>
        </w:tc>
        <w:sdt>
          <w:sdtPr>
            <w:id w:val="1934319528"/>
            <w:placeholder>
              <w:docPart w:val="BAD23C8D5FD5413F88992ABA82C0AD3E"/>
            </w:placeholder>
            <w:showingPlcHdr/>
          </w:sdtPr>
          <w:sdtEndPr/>
          <w:sdtContent>
            <w:tc>
              <w:tcPr>
                <w:tcW w:w="4252" w:type="dxa"/>
                <w:shd w:val="clear" w:color="auto" w:fill="FFFFFF" w:themeFill="background1"/>
              </w:tcPr>
              <w:p w14:paraId="59B9F182"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19219836" w14:textId="77777777" w:rsidR="00AF1244" w:rsidRPr="00FF3323" w:rsidRDefault="00AF1244" w:rsidP="00AF1244">
            <w:pPr>
              <w:pStyle w:val="Sansinterligne"/>
            </w:pPr>
          </w:p>
        </w:tc>
      </w:tr>
      <w:tr w:rsidR="00AF1244" w:rsidRPr="00FF3323" w14:paraId="798E29D9" w14:textId="77777777" w:rsidTr="00AF1244">
        <w:trPr>
          <w:trHeight w:val="369"/>
        </w:trPr>
        <w:tc>
          <w:tcPr>
            <w:tcW w:w="3119" w:type="dxa"/>
            <w:vAlign w:val="center"/>
          </w:tcPr>
          <w:p w14:paraId="4D0BBDD1" w14:textId="77777777" w:rsidR="00AF1244" w:rsidRPr="00FF3323" w:rsidRDefault="00AF1244" w:rsidP="00AF1244">
            <w:pPr>
              <w:pStyle w:val="Sansinterligne"/>
            </w:pPr>
            <w:r>
              <w:t>Lests 650 kgs - pyramides</w:t>
            </w:r>
          </w:p>
        </w:tc>
        <w:sdt>
          <w:sdtPr>
            <w:id w:val="-817649404"/>
            <w:placeholder>
              <w:docPart w:val="8FFF777485C74377A332DCA7D263AFB1"/>
            </w:placeholder>
            <w:showingPlcHdr/>
          </w:sdtPr>
          <w:sdtEndPr/>
          <w:sdtContent>
            <w:tc>
              <w:tcPr>
                <w:tcW w:w="4252" w:type="dxa"/>
                <w:shd w:val="clear" w:color="auto" w:fill="FFFFFF" w:themeFill="background1"/>
              </w:tcPr>
              <w:p w14:paraId="27489E3F" w14:textId="77777777" w:rsidR="00AF1244" w:rsidRDefault="00AF1244" w:rsidP="00AF1244">
                <w:r w:rsidRPr="00E514D4">
                  <w:rPr>
                    <w:rStyle w:val="Textedelespacerserv"/>
                  </w:rPr>
                  <w:t>Cliquez ou appuyez ici pour entrer du texte.</w:t>
                </w:r>
              </w:p>
            </w:tc>
          </w:sdtContent>
        </w:sdt>
        <w:tc>
          <w:tcPr>
            <w:tcW w:w="3383" w:type="dxa"/>
            <w:shd w:val="clear" w:color="auto" w:fill="FFFFFF" w:themeFill="background1"/>
            <w:vAlign w:val="center"/>
          </w:tcPr>
          <w:p w14:paraId="296FEF7D" w14:textId="77777777" w:rsidR="00AF1244" w:rsidRPr="00FF3323" w:rsidRDefault="00AF1244" w:rsidP="00AF1244">
            <w:pPr>
              <w:pStyle w:val="Sansinterligne"/>
            </w:pPr>
          </w:p>
        </w:tc>
      </w:tr>
    </w:tbl>
    <w:p w14:paraId="7194DBDC" w14:textId="77777777" w:rsidR="000033C0" w:rsidRDefault="000033C0">
      <w:pPr>
        <w:rPr>
          <w:i/>
          <w:sz w:val="20"/>
          <w:szCs w:val="20"/>
        </w:rPr>
      </w:pPr>
    </w:p>
    <w:p w14:paraId="426FCCEF" w14:textId="77777777" w:rsidR="00E6487E" w:rsidRPr="00364604" w:rsidRDefault="000033C0">
      <w:pPr>
        <w:rPr>
          <w:i/>
          <w:sz w:val="20"/>
          <w:szCs w:val="20"/>
        </w:rPr>
      </w:pPr>
      <w:r>
        <w:rPr>
          <w:i/>
          <w:sz w:val="20"/>
          <w:szCs w:val="20"/>
        </w:rPr>
        <w:t xml:space="preserve">L’organisateur s’engage à restituer le matériel dans l’état où il lui a été confié, nettoyé et rangé, au même endroit que lors de la mise à disposition. </w:t>
      </w:r>
    </w:p>
    <w:p w14:paraId="07030E5E" w14:textId="77777777" w:rsidR="00E6487E" w:rsidRDefault="00E75E58">
      <w:r>
        <w:t>Autres demandes :</w:t>
      </w:r>
    </w:p>
    <w:sdt>
      <w:sdtPr>
        <w:id w:val="867410913"/>
        <w:placeholder>
          <w:docPart w:val="A14DE44DEAC942499C17DC0A98F6016F"/>
        </w:placeholder>
        <w:showingPlcHdr/>
      </w:sdtPr>
      <w:sdtEndPr/>
      <w:sdtContent>
        <w:p w14:paraId="252BCC98" w14:textId="77777777" w:rsidR="003B1BF6" w:rsidRDefault="003B1BF6" w:rsidP="005032D8">
          <w:pPr>
            <w:spacing w:after="0"/>
          </w:pPr>
          <w:r w:rsidRPr="008C0A39">
            <w:rPr>
              <w:rStyle w:val="Textedelespacerserv"/>
            </w:rPr>
            <w:t>Cliquez ou appuyez ici pour entrer du texte.</w:t>
          </w:r>
        </w:p>
      </w:sdtContent>
    </w:sdt>
    <w:p w14:paraId="769D0D3C" w14:textId="77777777" w:rsidR="003B1BF6" w:rsidRDefault="003B1BF6"/>
    <w:p w14:paraId="54CD245A" w14:textId="77777777" w:rsidR="00041DA6" w:rsidRDefault="00041DA6"/>
    <w:p w14:paraId="1231BE67" w14:textId="77777777" w:rsidR="00041DA6" w:rsidRDefault="00041DA6"/>
    <w:p w14:paraId="36FEB5B0" w14:textId="77777777" w:rsidR="00041DA6" w:rsidRDefault="00041DA6"/>
    <w:p w14:paraId="30D7AA69" w14:textId="77777777" w:rsidR="00041DA6" w:rsidRDefault="00041DA6"/>
    <w:p w14:paraId="7196D064" w14:textId="77777777" w:rsidR="00F67C3A" w:rsidRDefault="00F67C3A"/>
    <w:p w14:paraId="14DC4BFA" w14:textId="77777777" w:rsidR="00041DA6" w:rsidRDefault="006C0643" w:rsidP="00041DA6">
      <w:pPr>
        <w:pStyle w:val="Titre1"/>
      </w:pPr>
      <w:r>
        <w:lastRenderedPageBreak/>
        <w:t xml:space="preserve">Sécurité </w:t>
      </w:r>
    </w:p>
    <w:p w14:paraId="34FF1C98" w14:textId="77777777" w:rsidR="004D3DA6" w:rsidRDefault="004D3DA6" w:rsidP="004D3DA6"/>
    <w:p w14:paraId="2622B791" w14:textId="77777777" w:rsidR="004D3DA6" w:rsidRDefault="004D3DA6" w:rsidP="004D3DA6">
      <w:pPr>
        <w:jc w:val="both"/>
      </w:pPr>
      <w:r>
        <w:t xml:space="preserve">Incidences de la manifestation sur le </w:t>
      </w:r>
      <w:r w:rsidRPr="004D3DA6">
        <w:rPr>
          <w:b/>
        </w:rPr>
        <w:t>stationnement </w:t>
      </w:r>
      <w:r>
        <w:t>(lister ci-après les voies/places concernées, ainsi que les HORAIRES) :</w:t>
      </w:r>
    </w:p>
    <w:sdt>
      <w:sdtPr>
        <w:id w:val="1957134663"/>
        <w:placeholder>
          <w:docPart w:val="A14DE44DEAC942499C17DC0A98F6016F"/>
        </w:placeholder>
        <w:showingPlcHdr/>
      </w:sdtPr>
      <w:sdtEndPr/>
      <w:sdtContent>
        <w:p w14:paraId="37B1A4BA" w14:textId="77777777" w:rsidR="004D3DA6" w:rsidRDefault="004D3DA6" w:rsidP="005032D8">
          <w:pPr>
            <w:spacing w:after="0"/>
            <w:jc w:val="both"/>
          </w:pPr>
          <w:r w:rsidRPr="008C0A39">
            <w:rPr>
              <w:rStyle w:val="Textedelespacerserv"/>
            </w:rPr>
            <w:t>Cliquez ou appuyez ici pour entrer du texte.</w:t>
          </w:r>
        </w:p>
      </w:sdtContent>
    </w:sdt>
    <w:p w14:paraId="6D072C0D" w14:textId="77777777" w:rsidR="004D3DA6" w:rsidRDefault="004D3DA6" w:rsidP="004D3DA6">
      <w:pPr>
        <w:jc w:val="both"/>
      </w:pPr>
    </w:p>
    <w:p w14:paraId="2720F67C" w14:textId="77777777" w:rsidR="004D3DA6" w:rsidRDefault="004D3DA6" w:rsidP="004D3DA6">
      <w:pPr>
        <w:jc w:val="both"/>
      </w:pPr>
      <w:r>
        <w:t xml:space="preserve">Incidences de la manifestation sur la </w:t>
      </w:r>
      <w:r w:rsidRPr="004D3DA6">
        <w:rPr>
          <w:b/>
        </w:rPr>
        <w:t>circulation</w:t>
      </w:r>
      <w:r>
        <w:t> (lister ci-après les voies/places concernées, ainsi que les HORAIRES) :</w:t>
      </w:r>
    </w:p>
    <w:sdt>
      <w:sdtPr>
        <w:id w:val="771593556"/>
        <w:placeholder>
          <w:docPart w:val="2D0C3A55968342148A17F993FA260F99"/>
        </w:placeholder>
        <w:showingPlcHdr/>
      </w:sdtPr>
      <w:sdtEndPr/>
      <w:sdtContent>
        <w:p w14:paraId="2C1D4C18" w14:textId="77777777" w:rsidR="004D3DA6" w:rsidRDefault="004D3DA6" w:rsidP="005032D8">
          <w:pPr>
            <w:spacing w:after="0"/>
            <w:jc w:val="both"/>
          </w:pPr>
          <w:r w:rsidRPr="008C0A39">
            <w:rPr>
              <w:rStyle w:val="Textedelespacerserv"/>
            </w:rPr>
            <w:t>Cliquez ou appuyez ici pour entrer du texte.</w:t>
          </w:r>
        </w:p>
      </w:sdtContent>
    </w:sdt>
    <w:p w14:paraId="48A21919" w14:textId="77777777" w:rsidR="004D3DA6" w:rsidRDefault="004D3DA6" w:rsidP="004D3DA6"/>
    <w:p w14:paraId="72113B54" w14:textId="77777777" w:rsidR="002A55D3" w:rsidRDefault="00664FB0" w:rsidP="004D3DA6">
      <w:bookmarkStart w:id="0" w:name="_Hlk196388951"/>
      <w:r>
        <w:t xml:space="preserve">Si la manifestation impacte ou emprunte le réseau routier départemental : </w:t>
      </w:r>
      <w:r w:rsidR="00943E5A">
        <w:t xml:space="preserve">il faut </w:t>
      </w:r>
      <w:r w:rsidR="00943E5A" w:rsidRPr="002A55D3">
        <w:rPr>
          <w:b/>
          <w:bCs/>
          <w:u w:val="single"/>
        </w:rPr>
        <w:t xml:space="preserve">impérativement </w:t>
      </w:r>
      <w:r w:rsidR="002A55D3" w:rsidRPr="002A55D3">
        <w:rPr>
          <w:b/>
          <w:bCs/>
          <w:u w:val="single"/>
        </w:rPr>
        <w:t>et exclusivement</w:t>
      </w:r>
      <w:r w:rsidR="002A55D3">
        <w:t xml:space="preserve"> </w:t>
      </w:r>
      <w:r w:rsidR="00943E5A">
        <w:t xml:space="preserve">envoyer votre </w:t>
      </w:r>
      <w:r w:rsidR="002A55D3">
        <w:t>demande précise</w:t>
      </w:r>
      <w:r w:rsidR="00943E5A">
        <w:t xml:space="preserve"> sur la plateforme de déclaration de manifestations sportives</w:t>
      </w:r>
      <w:r w:rsidR="002A55D3">
        <w:t> :</w:t>
      </w:r>
    </w:p>
    <w:p w14:paraId="4363872C" w14:textId="698D7011" w:rsidR="00664FB0" w:rsidRDefault="00943E5A" w:rsidP="004D3DA6">
      <w:r>
        <w:t xml:space="preserve"> </w:t>
      </w:r>
      <w:hyperlink r:id="rId15" w:history="1">
        <w:r w:rsidRPr="00DB0454">
          <w:rPr>
            <w:rStyle w:val="Lienhypertexte"/>
          </w:rPr>
          <w:t>https://declaration-manifestations.gouv.fr/</w:t>
        </w:r>
      </w:hyperlink>
      <w:r>
        <w:t xml:space="preserve"> </w:t>
      </w:r>
    </w:p>
    <w:bookmarkEnd w:id="0"/>
    <w:p w14:paraId="6BD18F9B" w14:textId="77777777" w:rsidR="00F67C3A" w:rsidRDefault="00F67C3A" w:rsidP="004D3DA6"/>
    <w:p w14:paraId="4E8C4B5C" w14:textId="77777777" w:rsidR="00664FB0" w:rsidRDefault="0009184B" w:rsidP="004D3DA6">
      <w:r>
        <w:t xml:space="preserve">S’il s’agit d’une manifestation nautique : Déclaration à formuler auprès de la DDTM (voir également au titre du code de l’environnement si proximité d’un site Natura 2000). Lien pour accéder aux formulaires : </w:t>
      </w:r>
      <w:hyperlink r:id="rId16" w:history="1">
        <w:r w:rsidRPr="005E3CD8">
          <w:rPr>
            <w:rStyle w:val="Lienhypertexte"/>
          </w:rPr>
          <w:t>http://www.vendee.gouv.fr/les-manifestations-nautiques-r196.html</w:t>
        </w:r>
      </w:hyperlink>
      <w:r>
        <w:t xml:space="preserve"> </w:t>
      </w:r>
    </w:p>
    <w:p w14:paraId="238601FE" w14:textId="77777777" w:rsidR="00F67C3A" w:rsidRDefault="00F67C3A" w:rsidP="004D3DA6"/>
    <w:p w14:paraId="153E0F88" w14:textId="77777777" w:rsidR="0009184B" w:rsidRDefault="0009184B" w:rsidP="004D3DA6">
      <w:r>
        <w:t xml:space="preserve">Si la manifestation emprunte le domaine de l’Office National des Forêts : </w:t>
      </w:r>
      <w:hyperlink r:id="rId17" w:history="1">
        <w:r w:rsidRPr="005E3CD8">
          <w:rPr>
            <w:rStyle w:val="Lienhypertexte"/>
          </w:rPr>
          <w:t>http://milpats.wifeo.com/documents/onf-autorisation-manifestation-pdl-2018v2.pdf</w:t>
        </w:r>
      </w:hyperlink>
      <w:r>
        <w:t xml:space="preserve"> </w:t>
      </w:r>
    </w:p>
    <w:p w14:paraId="4ACCDBCF" w14:textId="77777777" w:rsidR="004D3DA6" w:rsidRPr="00093F5A" w:rsidRDefault="004D3DA6" w:rsidP="004D3DA6">
      <w:pPr>
        <w:tabs>
          <w:tab w:val="left" w:pos="1260"/>
        </w:tabs>
        <w:spacing w:before="240" w:after="0"/>
        <w:rPr>
          <w:i/>
        </w:rPr>
      </w:pPr>
      <w:r w:rsidRPr="00093F5A">
        <w:rPr>
          <w:i/>
        </w:rPr>
        <w:t>Information importante :</w:t>
      </w:r>
    </w:p>
    <w:p w14:paraId="30BF526D" w14:textId="1CA717C5" w:rsidR="004D3DA6" w:rsidRPr="000D6808" w:rsidRDefault="004D3DA6" w:rsidP="004D3DA6">
      <w:pPr>
        <w:tabs>
          <w:tab w:val="left" w:pos="1260"/>
        </w:tabs>
        <w:rPr>
          <w:b/>
          <w:i/>
        </w:rPr>
      </w:pPr>
      <w:r>
        <w:rPr>
          <w:i/>
        </w:rPr>
        <w:t>Les véhicules de l’organisateur présents dans l’enceinte de la manifestation doivent être identifiés au moyen d’un macaron.</w:t>
      </w:r>
      <w:r w:rsidR="003232AF">
        <w:rPr>
          <w:i/>
        </w:rPr>
        <w:t xml:space="preserve"> </w:t>
      </w:r>
    </w:p>
    <w:p w14:paraId="29152A66" w14:textId="77777777" w:rsidR="00DA70E1" w:rsidRPr="000D6808" w:rsidRDefault="00DA70E1" w:rsidP="004D3DA6">
      <w:pPr>
        <w:tabs>
          <w:tab w:val="left" w:pos="1260"/>
        </w:tabs>
        <w:rPr>
          <w:b/>
          <w:i/>
        </w:rPr>
      </w:pPr>
      <w:r w:rsidRPr="000D6808">
        <w:rPr>
          <w:b/>
          <w:i/>
        </w:rPr>
        <w:t xml:space="preserve">Lister le nombre de véhicules : </w:t>
      </w:r>
    </w:p>
    <w:p w14:paraId="428FB69C" w14:textId="77777777" w:rsidR="003232AF" w:rsidRPr="006A69B9" w:rsidRDefault="006A69B9" w:rsidP="004D3DA6">
      <w:pPr>
        <w:tabs>
          <w:tab w:val="left" w:pos="1260"/>
        </w:tabs>
        <w:rPr>
          <w:b/>
          <w:i/>
        </w:rPr>
      </w:pPr>
      <w:r w:rsidRPr="000D6808">
        <w:rPr>
          <w:b/>
          <w:i/>
        </w:rPr>
        <w:t xml:space="preserve">Le nombre de macaron </w:t>
      </w:r>
      <w:r w:rsidR="00DA70E1" w:rsidRPr="000D6808">
        <w:rPr>
          <w:b/>
          <w:i/>
        </w:rPr>
        <w:t xml:space="preserve">est </w:t>
      </w:r>
      <w:r w:rsidRPr="000D6808">
        <w:rPr>
          <w:b/>
          <w:i/>
        </w:rPr>
        <w:t>apprécié au regard de la manifestation, au cas par cas.</w:t>
      </w:r>
    </w:p>
    <w:p w14:paraId="0738D34D" w14:textId="77777777" w:rsidR="00C27E16" w:rsidRPr="00637088" w:rsidRDefault="00C27E16" w:rsidP="009116D8">
      <w:pPr>
        <w:jc w:val="center"/>
        <w:rPr>
          <w:b/>
        </w:rPr>
      </w:pPr>
      <w:r w:rsidRPr="00637088">
        <w:rPr>
          <w:b/>
        </w:rPr>
        <w:t>Documents à remettre :</w:t>
      </w:r>
    </w:p>
    <w:p w14:paraId="5D42D67C" w14:textId="77777777" w:rsidR="00C27E16" w:rsidRPr="00637088" w:rsidRDefault="00C27E16" w:rsidP="00637088">
      <w:pPr>
        <w:pStyle w:val="Paragraphedeliste"/>
        <w:numPr>
          <w:ilvl w:val="0"/>
          <w:numId w:val="3"/>
        </w:numPr>
        <w:rPr>
          <w:rFonts w:asciiTheme="minorHAnsi" w:eastAsiaTheme="minorHAnsi" w:hAnsiTheme="minorHAnsi" w:cstheme="minorBidi"/>
          <w:sz w:val="22"/>
          <w:szCs w:val="22"/>
        </w:rPr>
      </w:pPr>
      <w:r w:rsidRPr="00637088">
        <w:rPr>
          <w:rFonts w:asciiTheme="minorHAnsi" w:eastAsiaTheme="minorHAnsi" w:hAnsiTheme="minorHAnsi" w:cstheme="minorBidi"/>
          <w:sz w:val="22"/>
          <w:szCs w:val="22"/>
        </w:rPr>
        <w:t>PLAN</w:t>
      </w:r>
      <w:r w:rsidR="009116D8">
        <w:rPr>
          <w:rFonts w:asciiTheme="minorHAnsi" w:eastAsiaTheme="minorHAnsi" w:hAnsiTheme="minorHAnsi" w:cstheme="minorBidi"/>
          <w:sz w:val="22"/>
          <w:szCs w:val="22"/>
        </w:rPr>
        <w:t> avec l’</w:t>
      </w:r>
      <w:r w:rsidRPr="00637088">
        <w:rPr>
          <w:rFonts w:asciiTheme="minorHAnsi" w:eastAsiaTheme="minorHAnsi" w:hAnsiTheme="minorHAnsi" w:cstheme="minorBidi"/>
          <w:sz w:val="22"/>
          <w:szCs w:val="22"/>
        </w:rPr>
        <w:t>implantation précise des équipements</w:t>
      </w:r>
      <w:r w:rsidR="006A69B9">
        <w:rPr>
          <w:rFonts w:asciiTheme="minorHAnsi" w:eastAsiaTheme="minorHAnsi" w:hAnsiTheme="minorHAnsi" w:cstheme="minorBidi"/>
          <w:sz w:val="22"/>
          <w:szCs w:val="22"/>
        </w:rPr>
        <w:t xml:space="preserve"> (scène, régie, installations électriques</w:t>
      </w:r>
      <w:r w:rsidRPr="00637088">
        <w:rPr>
          <w:rFonts w:asciiTheme="minorHAnsi" w:eastAsiaTheme="minorHAnsi" w:hAnsiTheme="minorHAnsi" w:cstheme="minorBidi"/>
          <w:sz w:val="22"/>
          <w:szCs w:val="22"/>
        </w:rPr>
        <w:t>,</w:t>
      </w:r>
      <w:r w:rsidR="006A69B9">
        <w:rPr>
          <w:rFonts w:asciiTheme="minorHAnsi" w:eastAsiaTheme="minorHAnsi" w:hAnsiTheme="minorHAnsi" w:cstheme="minorBidi"/>
          <w:sz w:val="22"/>
          <w:szCs w:val="22"/>
        </w:rPr>
        <w:t xml:space="preserve"> barnum…)</w:t>
      </w:r>
      <w:r w:rsidRPr="00637088">
        <w:rPr>
          <w:rFonts w:asciiTheme="minorHAnsi" w:eastAsiaTheme="minorHAnsi" w:hAnsiTheme="minorHAnsi" w:cstheme="minorBidi"/>
          <w:sz w:val="22"/>
          <w:szCs w:val="22"/>
        </w:rPr>
        <w:t xml:space="preserve"> </w:t>
      </w:r>
      <w:r w:rsidR="009116D8">
        <w:rPr>
          <w:rFonts w:asciiTheme="minorHAnsi" w:eastAsiaTheme="minorHAnsi" w:hAnsiTheme="minorHAnsi" w:cstheme="minorBidi"/>
          <w:sz w:val="22"/>
          <w:szCs w:val="22"/>
        </w:rPr>
        <w:t>des dispositifs de sécurité</w:t>
      </w:r>
      <w:r w:rsidR="006A69B9">
        <w:rPr>
          <w:rFonts w:asciiTheme="minorHAnsi" w:eastAsiaTheme="minorHAnsi" w:hAnsiTheme="minorHAnsi" w:cstheme="minorBidi"/>
          <w:sz w:val="22"/>
          <w:szCs w:val="22"/>
        </w:rPr>
        <w:t xml:space="preserve"> (extincteurs et type)</w:t>
      </w:r>
      <w:r w:rsidR="009116D8">
        <w:rPr>
          <w:rFonts w:asciiTheme="minorHAnsi" w:eastAsiaTheme="minorHAnsi" w:hAnsiTheme="minorHAnsi" w:cstheme="minorBidi"/>
          <w:sz w:val="22"/>
          <w:szCs w:val="22"/>
        </w:rPr>
        <w:t>, etc</w:t>
      </w:r>
    </w:p>
    <w:p w14:paraId="6D0F1B03" w14:textId="77777777" w:rsidR="00C27E16" w:rsidRPr="00637088" w:rsidRDefault="00C27E16" w:rsidP="00637088">
      <w:pPr>
        <w:pStyle w:val="Paragraphedeliste"/>
        <w:numPr>
          <w:ilvl w:val="0"/>
          <w:numId w:val="3"/>
        </w:numPr>
        <w:rPr>
          <w:rFonts w:asciiTheme="minorHAnsi" w:eastAsiaTheme="minorHAnsi" w:hAnsiTheme="minorHAnsi" w:cstheme="minorBidi"/>
          <w:sz w:val="22"/>
          <w:szCs w:val="22"/>
        </w:rPr>
      </w:pPr>
      <w:r w:rsidRPr="00637088">
        <w:rPr>
          <w:rFonts w:asciiTheme="minorHAnsi" w:eastAsiaTheme="minorHAnsi" w:hAnsiTheme="minorHAnsi" w:cstheme="minorBidi"/>
          <w:sz w:val="22"/>
          <w:szCs w:val="22"/>
        </w:rPr>
        <w:t>ITINÉRAIRE des cour</w:t>
      </w:r>
      <w:r w:rsidR="00CF37D9">
        <w:rPr>
          <w:rFonts w:asciiTheme="minorHAnsi" w:eastAsiaTheme="minorHAnsi" w:hAnsiTheme="minorHAnsi" w:cstheme="minorBidi"/>
          <w:sz w:val="22"/>
          <w:szCs w:val="22"/>
        </w:rPr>
        <w:t>ses, défilés, déambulations ; accompagné de la liste et des coordonnées des signaleurs (nom, âge, numéro de mobile)</w:t>
      </w:r>
    </w:p>
    <w:p w14:paraId="3C5E41FF" w14:textId="77777777" w:rsidR="00C27E16" w:rsidRPr="00637088" w:rsidRDefault="00C27E16" w:rsidP="00637088">
      <w:pPr>
        <w:pStyle w:val="Paragraphedeliste"/>
        <w:numPr>
          <w:ilvl w:val="0"/>
          <w:numId w:val="3"/>
        </w:numPr>
        <w:rPr>
          <w:rFonts w:asciiTheme="minorHAnsi" w:eastAsiaTheme="minorHAnsi" w:hAnsiTheme="minorHAnsi" w:cstheme="minorBidi"/>
          <w:sz w:val="22"/>
          <w:szCs w:val="22"/>
        </w:rPr>
      </w:pPr>
      <w:r w:rsidRPr="00637088">
        <w:rPr>
          <w:rFonts w:asciiTheme="minorHAnsi" w:eastAsiaTheme="minorHAnsi" w:hAnsiTheme="minorHAnsi" w:cstheme="minorBidi"/>
          <w:sz w:val="22"/>
          <w:szCs w:val="22"/>
        </w:rPr>
        <w:t>ATTESTATION D’ASSURANCE</w:t>
      </w:r>
      <w:r w:rsidR="00CF37D9">
        <w:rPr>
          <w:rFonts w:asciiTheme="minorHAnsi" w:eastAsiaTheme="minorHAnsi" w:hAnsiTheme="minorHAnsi" w:cstheme="minorBidi"/>
          <w:sz w:val="22"/>
          <w:szCs w:val="22"/>
        </w:rPr>
        <w:t xml:space="preserve"> spécifique à l’évènement</w:t>
      </w:r>
      <w:r w:rsidR="002A7CE5">
        <w:rPr>
          <w:rFonts w:asciiTheme="minorHAnsi" w:eastAsiaTheme="minorHAnsi" w:hAnsiTheme="minorHAnsi" w:cstheme="minorBidi"/>
          <w:sz w:val="22"/>
          <w:szCs w:val="22"/>
        </w:rPr>
        <w:t>, en cours de validité à la date de la manifestation.</w:t>
      </w:r>
    </w:p>
    <w:p w14:paraId="0F3CABC7" w14:textId="77777777" w:rsidR="00C27E16" w:rsidRDefault="00C27E16" w:rsidP="004D3DA6"/>
    <w:p w14:paraId="5B08B5D1" w14:textId="77777777" w:rsidR="00F67C3A" w:rsidRDefault="00F67C3A" w:rsidP="004D3DA6"/>
    <w:p w14:paraId="16DEB4AB" w14:textId="77777777" w:rsidR="00F67C3A" w:rsidRDefault="00F67C3A" w:rsidP="004D3DA6"/>
    <w:p w14:paraId="0AD9C6F4" w14:textId="77777777" w:rsidR="00F67C3A" w:rsidRDefault="00F67C3A" w:rsidP="004D3DA6"/>
    <w:p w14:paraId="4B1F511A" w14:textId="77777777" w:rsidR="00F67C3A" w:rsidRDefault="00F67C3A" w:rsidP="004D3DA6"/>
    <w:p w14:paraId="65F9C3DC" w14:textId="77777777" w:rsidR="00F67C3A" w:rsidRDefault="00F67C3A" w:rsidP="004D3DA6"/>
    <w:p w14:paraId="5023141B" w14:textId="77777777" w:rsidR="00F67C3A" w:rsidRDefault="00F67C3A" w:rsidP="004D3DA6"/>
    <w:p w14:paraId="1F3B1409" w14:textId="77777777" w:rsidR="00DE6D23" w:rsidRDefault="00DE6D23" w:rsidP="004D3DA6"/>
    <w:p w14:paraId="562C75D1" w14:textId="77777777" w:rsidR="00F67C3A" w:rsidRDefault="00F67C3A" w:rsidP="004D3DA6"/>
    <w:p w14:paraId="664355AD" w14:textId="77777777" w:rsidR="00F67C3A" w:rsidRDefault="00F67C3A" w:rsidP="004D3DA6"/>
    <w:p w14:paraId="1A965116" w14:textId="77777777" w:rsidR="00F67C3A" w:rsidRDefault="00F67C3A" w:rsidP="004D3DA6"/>
    <w:p w14:paraId="1D5EFC26" w14:textId="77777777" w:rsidR="00F67C3A" w:rsidRPr="00F67C3A" w:rsidRDefault="00664FB0" w:rsidP="00F67C3A">
      <w:pPr>
        <w:pStyle w:val="Titre1"/>
      </w:pPr>
      <w:r>
        <w:t>Secours</w:t>
      </w:r>
    </w:p>
    <w:p w14:paraId="7DF4E37C" w14:textId="77777777" w:rsidR="00664FB0" w:rsidRDefault="00664FB0"/>
    <w:p w14:paraId="5069DEDE" w14:textId="58ED3742" w:rsidR="00890C1A" w:rsidRDefault="00960DCE">
      <w:sdt>
        <w:sdtPr>
          <w:id w:val="-1953006808"/>
          <w14:checkbox>
            <w14:checked w14:val="0"/>
            <w14:checkedState w14:val="2612" w14:font="MS Gothic"/>
            <w14:uncheckedState w14:val="2610" w14:font="MS Gothic"/>
          </w14:checkbox>
        </w:sdtPr>
        <w:sdtEndPr/>
        <w:sdtContent>
          <w:r w:rsidR="00BF754A">
            <w:rPr>
              <w:rFonts w:ascii="MS Gothic" w:eastAsia="MS Gothic" w:hAnsi="MS Gothic" w:hint="eastAsia"/>
            </w:rPr>
            <w:t>☐</w:t>
          </w:r>
        </w:sdtContent>
      </w:sdt>
      <w:r w:rsidR="001E420D">
        <w:t xml:space="preserve"> </w:t>
      </w:r>
      <w:r w:rsidR="00890C1A">
        <w:t xml:space="preserve">Rassemblement </w:t>
      </w:r>
      <w:r w:rsidR="00F0572E">
        <w:rPr>
          <w:sz w:val="20"/>
        </w:rPr>
        <w:t>&lt;</w:t>
      </w:r>
      <w:r w:rsidR="00664FB0">
        <w:rPr>
          <w:sz w:val="20"/>
        </w:rPr>
        <w:t xml:space="preserve"> 5 000 personnes</w:t>
      </w:r>
      <w:r w:rsidR="00890C1A" w:rsidRPr="00890C1A">
        <w:t xml:space="preserve"> : </w:t>
      </w:r>
      <w:r w:rsidR="00664FB0">
        <w:t>description du service de secours envisagé</w:t>
      </w:r>
    </w:p>
    <w:p w14:paraId="44FB30F8" w14:textId="77777777" w:rsidR="001E420D" w:rsidRPr="00890C1A" w:rsidRDefault="001E420D"/>
    <w:p w14:paraId="4D56C055" w14:textId="77777777" w:rsidR="00890C1A" w:rsidRDefault="00960DCE">
      <w:sdt>
        <w:sdtPr>
          <w:id w:val="23685977"/>
          <w14:checkbox>
            <w14:checked w14:val="0"/>
            <w14:checkedState w14:val="2612" w14:font="MS Gothic"/>
            <w14:uncheckedState w14:val="2610" w14:font="MS Gothic"/>
          </w14:checkbox>
        </w:sdtPr>
        <w:sdtEndPr/>
        <w:sdtContent>
          <w:r w:rsidR="001E420D">
            <w:rPr>
              <w:rFonts w:ascii="MS Gothic" w:eastAsia="MS Gothic" w:hAnsi="MS Gothic" w:hint="eastAsia"/>
            </w:rPr>
            <w:t>☐</w:t>
          </w:r>
        </w:sdtContent>
      </w:sdt>
      <w:r w:rsidR="001E420D">
        <w:t xml:space="preserve"> </w:t>
      </w:r>
      <w:r w:rsidR="00890C1A" w:rsidRPr="00890C1A">
        <w:t>Rassemblement &gt; 5 000 personnes : dépôt obligatoire d’un dossier en Préfecture, au moins 2 mois avant la manifestation</w:t>
      </w:r>
    </w:p>
    <w:p w14:paraId="7FF21E93" w14:textId="77777777" w:rsidR="001E420D" w:rsidRDefault="001E420D">
      <w:r>
        <w:t>Mesures prises par l’organisateur en vue d’assurer la sécurité du public :</w:t>
      </w:r>
    </w:p>
    <w:p w14:paraId="330FC9C1" w14:textId="77777777" w:rsidR="001E420D" w:rsidRPr="00C164AB" w:rsidRDefault="001E420D" w:rsidP="00C164AB">
      <w:pPr>
        <w:pStyle w:val="Paragraphedeliste"/>
        <w:numPr>
          <w:ilvl w:val="0"/>
          <w:numId w:val="4"/>
        </w:numPr>
        <w:spacing w:line="360" w:lineRule="auto"/>
        <w:rPr>
          <w:rFonts w:asciiTheme="minorHAnsi" w:eastAsiaTheme="minorHAnsi" w:hAnsiTheme="minorHAnsi" w:cstheme="minorBidi"/>
          <w:sz w:val="22"/>
          <w:szCs w:val="22"/>
        </w:rPr>
      </w:pPr>
      <w:r w:rsidRPr="00C164AB">
        <w:rPr>
          <w:rFonts w:asciiTheme="minorHAnsi" w:eastAsiaTheme="minorHAnsi" w:hAnsiTheme="minorHAnsi" w:cstheme="minorBidi"/>
          <w:sz w:val="22"/>
          <w:szCs w:val="22"/>
        </w:rPr>
        <w:t xml:space="preserve">Lutte contre l’incendie </w:t>
      </w:r>
    </w:p>
    <w:sdt>
      <w:sdtPr>
        <w:id w:val="2091494927"/>
        <w:placeholder>
          <w:docPart w:val="A14DE44DEAC942499C17DC0A98F6016F"/>
        </w:placeholder>
        <w:showingPlcHdr/>
      </w:sdtPr>
      <w:sdtEndPr/>
      <w:sdtContent>
        <w:p w14:paraId="0CD8591E" w14:textId="77777777" w:rsidR="001E420D" w:rsidRPr="00890C1A" w:rsidRDefault="001E420D">
          <w:r w:rsidRPr="008C0A39">
            <w:rPr>
              <w:rStyle w:val="Textedelespacerserv"/>
            </w:rPr>
            <w:t>Cliquez ou appuyez ici pour entrer du texte.</w:t>
          </w:r>
        </w:p>
      </w:sdtContent>
    </w:sdt>
    <w:p w14:paraId="6F88EB16" w14:textId="77777777" w:rsidR="001E420D" w:rsidRPr="00C164AB" w:rsidRDefault="001E420D" w:rsidP="00C164AB">
      <w:pPr>
        <w:pStyle w:val="Paragraphedeliste"/>
        <w:numPr>
          <w:ilvl w:val="0"/>
          <w:numId w:val="4"/>
        </w:numPr>
        <w:spacing w:line="360" w:lineRule="auto"/>
        <w:rPr>
          <w:rFonts w:asciiTheme="minorHAnsi" w:eastAsiaTheme="minorHAnsi" w:hAnsiTheme="minorHAnsi" w:cstheme="minorBidi"/>
          <w:sz w:val="22"/>
          <w:szCs w:val="22"/>
        </w:rPr>
      </w:pPr>
      <w:r w:rsidRPr="00C164AB">
        <w:rPr>
          <w:rFonts w:asciiTheme="minorHAnsi" w:eastAsiaTheme="minorHAnsi" w:hAnsiTheme="minorHAnsi" w:cstheme="minorBidi"/>
          <w:sz w:val="22"/>
          <w:szCs w:val="22"/>
        </w:rPr>
        <w:t>Moyens d’alerte :</w:t>
      </w:r>
    </w:p>
    <w:sdt>
      <w:sdtPr>
        <w:id w:val="1484737103"/>
        <w:placeholder>
          <w:docPart w:val="A14DE44DEAC942499C17DC0A98F6016F"/>
        </w:placeholder>
        <w:showingPlcHdr/>
      </w:sdtPr>
      <w:sdtEndPr/>
      <w:sdtContent>
        <w:p w14:paraId="510AD2AC" w14:textId="77777777" w:rsidR="001E420D" w:rsidRDefault="001E420D">
          <w:r w:rsidRPr="008C0A39">
            <w:rPr>
              <w:rStyle w:val="Textedelespacerserv"/>
            </w:rPr>
            <w:t>Cliquez ou appuyez ici pour entrer du texte.</w:t>
          </w:r>
        </w:p>
      </w:sdtContent>
    </w:sdt>
    <w:p w14:paraId="1B2A0643" w14:textId="77777777" w:rsidR="001E420D" w:rsidRPr="00C164AB" w:rsidRDefault="001E420D" w:rsidP="00C164AB">
      <w:pPr>
        <w:pStyle w:val="Paragraphedeliste"/>
        <w:numPr>
          <w:ilvl w:val="0"/>
          <w:numId w:val="4"/>
        </w:numPr>
        <w:spacing w:line="360" w:lineRule="auto"/>
        <w:rPr>
          <w:rFonts w:asciiTheme="minorHAnsi" w:eastAsiaTheme="minorHAnsi" w:hAnsiTheme="minorHAnsi" w:cstheme="minorBidi"/>
          <w:sz w:val="22"/>
          <w:szCs w:val="22"/>
        </w:rPr>
      </w:pPr>
      <w:r w:rsidRPr="00C164AB">
        <w:rPr>
          <w:rFonts w:asciiTheme="minorHAnsi" w:eastAsiaTheme="minorHAnsi" w:hAnsiTheme="minorHAnsi" w:cstheme="minorBidi"/>
          <w:sz w:val="22"/>
          <w:szCs w:val="22"/>
        </w:rPr>
        <w:t>Dispositif de secours :</w:t>
      </w:r>
    </w:p>
    <w:sdt>
      <w:sdtPr>
        <w:id w:val="139233287"/>
        <w:placeholder>
          <w:docPart w:val="A14DE44DEAC942499C17DC0A98F6016F"/>
        </w:placeholder>
        <w:showingPlcHdr/>
      </w:sdtPr>
      <w:sdtEndPr/>
      <w:sdtContent>
        <w:p w14:paraId="23526EBA" w14:textId="77777777" w:rsidR="001E420D" w:rsidRDefault="001E420D">
          <w:r w:rsidRPr="008C0A39">
            <w:rPr>
              <w:rStyle w:val="Textedelespacerserv"/>
            </w:rPr>
            <w:t>Cliquez ou appuyez ici pour entrer du texte.</w:t>
          </w:r>
        </w:p>
      </w:sdtContent>
    </w:sdt>
    <w:p w14:paraId="2F717805" w14:textId="77777777" w:rsidR="001E420D" w:rsidRDefault="001E420D">
      <w:r>
        <w:t>Autres informations :</w:t>
      </w:r>
    </w:p>
    <w:sdt>
      <w:sdtPr>
        <w:id w:val="-422193440"/>
        <w:placeholder>
          <w:docPart w:val="A14DE44DEAC942499C17DC0A98F6016F"/>
        </w:placeholder>
        <w:showingPlcHdr/>
      </w:sdtPr>
      <w:sdtEndPr/>
      <w:sdtContent>
        <w:p w14:paraId="04042B81" w14:textId="77777777" w:rsidR="001E420D" w:rsidRDefault="001E420D">
          <w:r w:rsidRPr="008C0A39">
            <w:rPr>
              <w:rStyle w:val="Textedelespacerserv"/>
            </w:rPr>
            <w:t>Cliquez ou appuyez ici pour entrer du texte.</w:t>
          </w:r>
        </w:p>
      </w:sdtContent>
    </w:sdt>
    <w:p w14:paraId="1DA6542E" w14:textId="77777777" w:rsidR="001A0DB7" w:rsidRDefault="001A0DB7" w:rsidP="001A0DB7">
      <w:pPr>
        <w:jc w:val="center"/>
      </w:pPr>
    </w:p>
    <w:p w14:paraId="57ACD97F" w14:textId="77777777" w:rsidR="001A0DB7" w:rsidRDefault="001A0DB7" w:rsidP="001A0DB7">
      <w:pPr>
        <w:jc w:val="center"/>
      </w:pPr>
      <w:r>
        <w:t xml:space="preserve">Date de la demande : </w:t>
      </w:r>
      <w:sdt>
        <w:sdtPr>
          <w:id w:val="1187175754"/>
          <w:placeholder>
            <w:docPart w:val="D027CD9F5AFE4D8F8691FA21960985A3"/>
          </w:placeholder>
          <w:showingPlcHdr/>
          <w:date>
            <w:dateFormat w:val="dd/MM/yyyy"/>
            <w:lid w:val="fr-FR"/>
            <w:storeMappedDataAs w:val="dateTime"/>
            <w:calendar w:val="gregorian"/>
          </w:date>
        </w:sdtPr>
        <w:sdtEndPr/>
        <w:sdtContent>
          <w:r w:rsidRPr="008C0A39">
            <w:rPr>
              <w:rStyle w:val="Textedelespacerserv"/>
            </w:rPr>
            <w:t>Cliquez ou appuyez ici pour entrer une date.</w:t>
          </w:r>
        </w:sdtContent>
      </w:sdt>
    </w:p>
    <w:p w14:paraId="5DEF7EDD" w14:textId="77777777" w:rsidR="001A0DB7" w:rsidRDefault="001A0DB7" w:rsidP="001A0DB7">
      <w:pPr>
        <w:jc w:val="center"/>
      </w:pPr>
      <w:r>
        <w:t>Signature du demandeur</w:t>
      </w:r>
    </w:p>
    <w:p w14:paraId="3041E394" w14:textId="77777777" w:rsidR="001E420D" w:rsidRDefault="001E420D"/>
    <w:p w14:paraId="722B00AE" w14:textId="77777777" w:rsidR="00C27E16" w:rsidRDefault="00C27E16"/>
    <w:p w14:paraId="42C6D796" w14:textId="77777777" w:rsidR="00C27E16" w:rsidRDefault="00C27E16"/>
    <w:p w14:paraId="6E1831B3" w14:textId="77777777" w:rsidR="005032D8" w:rsidRDefault="005032D8" w:rsidP="005032D8">
      <w:pPr>
        <w:pStyle w:val="Titre1"/>
      </w:pPr>
    </w:p>
    <w:p w14:paraId="54E11D2A" w14:textId="77777777" w:rsidR="00F0572E" w:rsidRDefault="00F0572E" w:rsidP="00F0572E"/>
    <w:p w14:paraId="31126E5D" w14:textId="77777777" w:rsidR="00F0572E" w:rsidRDefault="00F0572E" w:rsidP="00F0572E"/>
    <w:p w14:paraId="2DE403A5" w14:textId="77777777" w:rsidR="00F0572E" w:rsidRDefault="00F0572E" w:rsidP="00F0572E"/>
    <w:p w14:paraId="62431CDC" w14:textId="77777777" w:rsidR="00F0572E" w:rsidRDefault="00F0572E" w:rsidP="00F0572E"/>
    <w:p w14:paraId="49E398E2" w14:textId="77777777" w:rsidR="00F0572E" w:rsidRDefault="00F0572E" w:rsidP="00F0572E"/>
    <w:p w14:paraId="16287F21" w14:textId="77777777" w:rsidR="00F0572E" w:rsidRDefault="00F0572E" w:rsidP="00F0572E"/>
    <w:p w14:paraId="5BE93A62" w14:textId="77777777" w:rsidR="00F0572E" w:rsidRDefault="00F0572E" w:rsidP="00F0572E"/>
    <w:p w14:paraId="384BA73E" w14:textId="77777777" w:rsidR="00F0572E" w:rsidRDefault="00F0572E" w:rsidP="00F0572E"/>
    <w:p w14:paraId="34B3F2EB" w14:textId="77777777" w:rsidR="00F0572E" w:rsidRDefault="00F0572E" w:rsidP="00F0572E"/>
    <w:p w14:paraId="7D34F5C7" w14:textId="77777777" w:rsidR="00F0572E" w:rsidRDefault="00F0572E" w:rsidP="00F0572E"/>
    <w:p w14:paraId="0B4020A7" w14:textId="77777777" w:rsidR="00F0572E" w:rsidRDefault="00F0572E" w:rsidP="00F0572E"/>
    <w:p w14:paraId="1D7B270A" w14:textId="77777777" w:rsidR="00F0572E" w:rsidRPr="00F0572E" w:rsidRDefault="00F0572E" w:rsidP="00F0572E"/>
    <w:p w14:paraId="323A0AFC" w14:textId="77777777" w:rsidR="005032D8" w:rsidRDefault="005032D8" w:rsidP="005032D8">
      <w:pPr>
        <w:pStyle w:val="Titre1"/>
      </w:pPr>
      <w:r>
        <w:lastRenderedPageBreak/>
        <w:t>Réponse de l’Administration</w:t>
      </w:r>
    </w:p>
    <w:p w14:paraId="4F904CB7" w14:textId="77777777" w:rsidR="005032D8" w:rsidRDefault="005032D8" w:rsidP="005032D8"/>
    <w:p w14:paraId="10420FD8" w14:textId="77777777" w:rsidR="005032D8" w:rsidRDefault="005032D8" w:rsidP="005032D8">
      <w:r>
        <w:t>Avis de(s) élu(s) référent(s) sur le principe de la manifestation :</w:t>
      </w:r>
    </w:p>
    <w:p w14:paraId="357F00E5" w14:textId="25C5A2F3" w:rsidR="005032D8" w:rsidRDefault="00960DCE" w:rsidP="005032D8">
      <w:sdt>
        <w:sdtPr>
          <w:id w:val="1662277943"/>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294A2D">
        <w:t xml:space="preserve"> Favorable</w:t>
      </w:r>
    </w:p>
    <w:p w14:paraId="6580AF4D" w14:textId="77777777" w:rsidR="005032D8" w:rsidRDefault="00960DCE" w:rsidP="005032D8">
      <w:sdt>
        <w:sdtPr>
          <w:id w:val="-576521317"/>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Défavorable </w:t>
      </w:r>
    </w:p>
    <w:p w14:paraId="06971CD3" w14:textId="77777777" w:rsidR="005032D8" w:rsidRDefault="005032D8" w:rsidP="005032D8"/>
    <w:p w14:paraId="7ACF9902" w14:textId="77777777" w:rsidR="005032D8" w:rsidRDefault="005032D8" w:rsidP="005032D8">
      <w:r>
        <w:t>Avis des services techniques :</w:t>
      </w:r>
    </w:p>
    <w:p w14:paraId="3679F164" w14:textId="77777777" w:rsidR="005032D8" w:rsidRDefault="00960DCE" w:rsidP="005032D8">
      <w:sdt>
        <w:sdtPr>
          <w:id w:val="-429667968"/>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Favorable </w:t>
      </w:r>
    </w:p>
    <w:p w14:paraId="1FD97546" w14:textId="77777777" w:rsidR="005032D8" w:rsidRDefault="00960DCE" w:rsidP="005032D8">
      <w:sdt>
        <w:sdtPr>
          <w:id w:val="-1392415637"/>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Favorable avec conditions</w:t>
      </w:r>
    </w:p>
    <w:p w14:paraId="7D4B995D" w14:textId="77777777" w:rsidR="005032D8" w:rsidRDefault="00960DCE" w:rsidP="005032D8">
      <w:sdt>
        <w:sdtPr>
          <w:id w:val="-1778706163"/>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Défavorable</w:t>
      </w:r>
    </w:p>
    <w:p w14:paraId="3AE05C9E" w14:textId="77777777" w:rsidR="005032D8" w:rsidRDefault="005032D8" w:rsidP="005032D8">
      <w:r>
        <w:t>Motifs :</w:t>
      </w:r>
    </w:p>
    <w:sdt>
      <w:sdtPr>
        <w:id w:val="-1436738938"/>
        <w:placeholder>
          <w:docPart w:val="A14DE44DEAC942499C17DC0A98F6016F"/>
        </w:placeholder>
        <w:showingPlcHdr/>
      </w:sdtPr>
      <w:sdtEndPr/>
      <w:sdtContent>
        <w:p w14:paraId="3F6D6760" w14:textId="77777777" w:rsidR="005032D8" w:rsidRDefault="00637088" w:rsidP="005032D8">
          <w:r w:rsidRPr="008C0A39">
            <w:rPr>
              <w:rStyle w:val="Textedelespacerserv"/>
            </w:rPr>
            <w:t>Cliquez ou appuyez ici pour entrer du texte.</w:t>
          </w:r>
        </w:p>
      </w:sdtContent>
    </w:sdt>
    <w:p w14:paraId="2A1F701D" w14:textId="77777777" w:rsidR="00637088" w:rsidRDefault="00637088" w:rsidP="005032D8"/>
    <w:p w14:paraId="5BE398B9" w14:textId="77777777" w:rsidR="005032D8" w:rsidRDefault="005032D8" w:rsidP="005032D8">
      <w:r>
        <w:t>Avis définitif de la Collectivité :</w:t>
      </w:r>
    </w:p>
    <w:p w14:paraId="5D5869D4" w14:textId="77777777" w:rsidR="005032D8" w:rsidRDefault="00960DCE" w:rsidP="005032D8">
      <w:sdt>
        <w:sdtPr>
          <w:id w:val="1384754510"/>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Favorable</w:t>
      </w:r>
    </w:p>
    <w:p w14:paraId="29D2B0E2" w14:textId="77777777" w:rsidR="005032D8" w:rsidRDefault="00960DCE" w:rsidP="005032D8">
      <w:sdt>
        <w:sdtPr>
          <w:id w:val="-237333392"/>
          <w14:checkbox>
            <w14:checked w14:val="0"/>
            <w14:checkedState w14:val="2612" w14:font="MS Gothic"/>
            <w14:uncheckedState w14:val="2610" w14:font="MS Gothic"/>
          </w14:checkbox>
        </w:sdtPr>
        <w:sdtEndPr/>
        <w:sdtContent>
          <w:r w:rsidR="005032D8">
            <w:rPr>
              <w:rFonts w:ascii="MS Gothic" w:eastAsia="MS Gothic" w:hAnsi="MS Gothic" w:hint="eastAsia"/>
            </w:rPr>
            <w:t>☐</w:t>
          </w:r>
        </w:sdtContent>
      </w:sdt>
      <w:r w:rsidR="005032D8">
        <w:t xml:space="preserve"> Défavorable</w:t>
      </w:r>
    </w:p>
    <w:p w14:paraId="03EFCA41" w14:textId="77777777" w:rsidR="005032D8" w:rsidRDefault="005032D8" w:rsidP="005032D8"/>
    <w:p w14:paraId="48D28599" w14:textId="77777777" w:rsidR="005032D8" w:rsidRDefault="005032D8" w:rsidP="005032D8">
      <w:pPr>
        <w:jc w:val="center"/>
      </w:pPr>
      <w:r>
        <w:t xml:space="preserve">Date : </w:t>
      </w:r>
      <w:sdt>
        <w:sdtPr>
          <w:id w:val="686408705"/>
          <w:placeholder>
            <w:docPart w:val="081BF33BB4DC4977BC1009936DE5A157"/>
          </w:placeholder>
          <w:showingPlcHdr/>
          <w:date>
            <w:dateFormat w:val="dd/MM/yyyy"/>
            <w:lid w:val="fr-FR"/>
            <w:storeMappedDataAs w:val="dateTime"/>
            <w:calendar w:val="gregorian"/>
          </w:date>
        </w:sdtPr>
        <w:sdtEndPr/>
        <w:sdtContent>
          <w:r w:rsidRPr="008C0A39">
            <w:rPr>
              <w:rStyle w:val="Textedelespacerserv"/>
            </w:rPr>
            <w:t>Cliquez ou appuyez ici pour entrer une date.</w:t>
          </w:r>
        </w:sdtContent>
      </w:sdt>
    </w:p>
    <w:p w14:paraId="404C06C1" w14:textId="77777777" w:rsidR="005032D8" w:rsidRDefault="005032D8" w:rsidP="005032D8">
      <w:pPr>
        <w:jc w:val="center"/>
      </w:pPr>
      <w:r>
        <w:t xml:space="preserve">Signature </w:t>
      </w:r>
    </w:p>
    <w:p w14:paraId="5F96A722" w14:textId="77777777" w:rsidR="005032D8" w:rsidRPr="005032D8" w:rsidRDefault="005032D8" w:rsidP="005032D8"/>
    <w:sectPr w:rsidR="005032D8" w:rsidRPr="005032D8" w:rsidSect="00B73E60">
      <w:headerReference w:type="default" r:id="rId18"/>
      <w:footerReference w:type="default" r:id="rId19"/>
      <w:headerReference w:type="first" r:id="rId20"/>
      <w:footerReference w:type="first" r:id="rId21"/>
      <w:pgSz w:w="11906" w:h="16838" w:code="9"/>
      <w:pgMar w:top="864" w:right="576" w:bottom="720" w:left="576" w:header="864"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AF570" w14:textId="77777777" w:rsidR="00A057D6" w:rsidRDefault="00A057D6" w:rsidP="001A0130">
      <w:pPr>
        <w:spacing w:after="0" w:line="240" w:lineRule="auto"/>
      </w:pPr>
      <w:r>
        <w:separator/>
      </w:r>
    </w:p>
  </w:endnote>
  <w:endnote w:type="continuationSeparator" w:id="0">
    <w:p w14:paraId="39C57669" w14:textId="77777777" w:rsidR="00A057D6" w:rsidRDefault="00A057D6"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635402512"/>
      <w:docPartObj>
        <w:docPartGallery w:val="Page Numbers (Bottom of Page)"/>
        <w:docPartUnique/>
      </w:docPartObj>
    </w:sdtPr>
    <w:sdtEndPr/>
    <w:sdtContent>
      <w:sdt>
        <w:sdtPr>
          <w:rPr>
            <w:sz w:val="20"/>
            <w:szCs w:val="20"/>
          </w:rPr>
          <w:id w:val="-1260751569"/>
          <w:docPartObj>
            <w:docPartGallery w:val="Page Numbers (Top of Page)"/>
            <w:docPartUnique/>
          </w:docPartObj>
        </w:sdtPr>
        <w:sdtEndPr/>
        <w:sdtContent>
          <w:p w14:paraId="21D90E53" w14:textId="30513C28" w:rsidR="00B73E60" w:rsidRPr="001A0DB7" w:rsidRDefault="001A0DB7" w:rsidP="001A0DB7">
            <w:pPr>
              <w:pStyle w:val="Pieddepage"/>
              <w:jc w:val="right"/>
              <w:rPr>
                <w:sz w:val="20"/>
                <w:szCs w:val="20"/>
              </w:rPr>
            </w:pPr>
            <w:r w:rsidRPr="001A0DB7">
              <w:rPr>
                <w:sz w:val="20"/>
                <w:szCs w:val="20"/>
              </w:rPr>
              <w:t xml:space="preserve">Page </w:t>
            </w:r>
            <w:r w:rsidRPr="001A0DB7">
              <w:rPr>
                <w:b/>
                <w:bCs/>
                <w:sz w:val="20"/>
                <w:szCs w:val="20"/>
              </w:rPr>
              <w:fldChar w:fldCharType="begin"/>
            </w:r>
            <w:r w:rsidRPr="001A0DB7">
              <w:rPr>
                <w:b/>
                <w:bCs/>
                <w:sz w:val="20"/>
                <w:szCs w:val="20"/>
              </w:rPr>
              <w:instrText>PAGE</w:instrText>
            </w:r>
            <w:r w:rsidRPr="001A0DB7">
              <w:rPr>
                <w:b/>
                <w:bCs/>
                <w:sz w:val="20"/>
                <w:szCs w:val="20"/>
              </w:rPr>
              <w:fldChar w:fldCharType="separate"/>
            </w:r>
            <w:r w:rsidR="007B2559">
              <w:rPr>
                <w:b/>
                <w:bCs/>
                <w:noProof/>
                <w:sz w:val="20"/>
                <w:szCs w:val="20"/>
              </w:rPr>
              <w:t>7</w:t>
            </w:r>
            <w:r w:rsidRPr="001A0DB7">
              <w:rPr>
                <w:b/>
                <w:bCs/>
                <w:sz w:val="20"/>
                <w:szCs w:val="20"/>
              </w:rPr>
              <w:fldChar w:fldCharType="end"/>
            </w:r>
            <w:r w:rsidRPr="001A0DB7">
              <w:rPr>
                <w:sz w:val="20"/>
                <w:szCs w:val="20"/>
              </w:rPr>
              <w:t xml:space="preserve"> sur </w:t>
            </w:r>
            <w:r w:rsidRPr="001A0DB7">
              <w:rPr>
                <w:b/>
                <w:bCs/>
                <w:sz w:val="20"/>
                <w:szCs w:val="20"/>
              </w:rPr>
              <w:fldChar w:fldCharType="begin"/>
            </w:r>
            <w:r w:rsidRPr="001A0DB7">
              <w:rPr>
                <w:b/>
                <w:bCs/>
                <w:sz w:val="20"/>
                <w:szCs w:val="20"/>
              </w:rPr>
              <w:instrText>NUMPAGES</w:instrText>
            </w:r>
            <w:r w:rsidRPr="001A0DB7">
              <w:rPr>
                <w:b/>
                <w:bCs/>
                <w:sz w:val="20"/>
                <w:szCs w:val="20"/>
              </w:rPr>
              <w:fldChar w:fldCharType="separate"/>
            </w:r>
            <w:r w:rsidR="007B2559">
              <w:rPr>
                <w:b/>
                <w:bCs/>
                <w:noProof/>
                <w:sz w:val="20"/>
                <w:szCs w:val="20"/>
              </w:rPr>
              <w:t>7</w:t>
            </w:r>
            <w:r w:rsidRPr="001A0DB7">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860274041"/>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1DE46181" w14:textId="120791D8" w:rsidR="00B73E60" w:rsidRPr="001A0DB7" w:rsidRDefault="001A0DB7" w:rsidP="001A0DB7">
            <w:pPr>
              <w:pStyle w:val="Pieddepage"/>
              <w:jc w:val="right"/>
              <w:rPr>
                <w:sz w:val="20"/>
                <w:szCs w:val="20"/>
              </w:rPr>
            </w:pPr>
            <w:r w:rsidRPr="001A0DB7">
              <w:rPr>
                <w:sz w:val="20"/>
                <w:szCs w:val="20"/>
              </w:rPr>
              <w:t xml:space="preserve">Page </w:t>
            </w:r>
            <w:r w:rsidRPr="001A0DB7">
              <w:rPr>
                <w:b/>
                <w:bCs/>
                <w:sz w:val="20"/>
                <w:szCs w:val="20"/>
              </w:rPr>
              <w:fldChar w:fldCharType="begin"/>
            </w:r>
            <w:r w:rsidRPr="001A0DB7">
              <w:rPr>
                <w:b/>
                <w:bCs/>
                <w:sz w:val="20"/>
                <w:szCs w:val="20"/>
              </w:rPr>
              <w:instrText>PAGE</w:instrText>
            </w:r>
            <w:r w:rsidRPr="001A0DB7">
              <w:rPr>
                <w:b/>
                <w:bCs/>
                <w:sz w:val="20"/>
                <w:szCs w:val="20"/>
              </w:rPr>
              <w:fldChar w:fldCharType="separate"/>
            </w:r>
            <w:r w:rsidR="007B2559">
              <w:rPr>
                <w:b/>
                <w:bCs/>
                <w:noProof/>
                <w:sz w:val="20"/>
                <w:szCs w:val="20"/>
              </w:rPr>
              <w:t>1</w:t>
            </w:r>
            <w:r w:rsidRPr="001A0DB7">
              <w:rPr>
                <w:b/>
                <w:bCs/>
                <w:sz w:val="20"/>
                <w:szCs w:val="20"/>
              </w:rPr>
              <w:fldChar w:fldCharType="end"/>
            </w:r>
            <w:r w:rsidRPr="001A0DB7">
              <w:rPr>
                <w:sz w:val="20"/>
                <w:szCs w:val="20"/>
              </w:rPr>
              <w:t xml:space="preserve"> sur </w:t>
            </w:r>
            <w:r w:rsidRPr="001A0DB7">
              <w:rPr>
                <w:b/>
                <w:bCs/>
                <w:sz w:val="20"/>
                <w:szCs w:val="20"/>
              </w:rPr>
              <w:fldChar w:fldCharType="begin"/>
            </w:r>
            <w:r w:rsidRPr="001A0DB7">
              <w:rPr>
                <w:b/>
                <w:bCs/>
                <w:sz w:val="20"/>
                <w:szCs w:val="20"/>
              </w:rPr>
              <w:instrText>NUMPAGES</w:instrText>
            </w:r>
            <w:r w:rsidRPr="001A0DB7">
              <w:rPr>
                <w:b/>
                <w:bCs/>
                <w:sz w:val="20"/>
                <w:szCs w:val="20"/>
              </w:rPr>
              <w:fldChar w:fldCharType="separate"/>
            </w:r>
            <w:r w:rsidR="007B2559">
              <w:rPr>
                <w:b/>
                <w:bCs/>
                <w:noProof/>
                <w:sz w:val="20"/>
                <w:szCs w:val="20"/>
              </w:rPr>
              <w:t>7</w:t>
            </w:r>
            <w:r w:rsidRPr="001A0DB7">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14F11" w14:textId="77777777" w:rsidR="00A057D6" w:rsidRDefault="00A057D6" w:rsidP="001A0130">
      <w:pPr>
        <w:spacing w:after="0" w:line="240" w:lineRule="auto"/>
      </w:pPr>
      <w:r>
        <w:separator/>
      </w:r>
    </w:p>
  </w:footnote>
  <w:footnote w:type="continuationSeparator" w:id="0">
    <w:p w14:paraId="428B1AAD" w14:textId="77777777" w:rsidR="00A057D6" w:rsidRDefault="00A057D6"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61BA" w14:textId="77777777" w:rsidR="001A0130" w:rsidRDefault="00FD35A6">
    <w:pPr>
      <w:pStyle w:val="En-tte"/>
    </w:pPr>
    <w:r>
      <w:rPr>
        <w:noProof/>
        <w:lang w:eastAsia="fr-FR"/>
      </w:rPr>
      <mc:AlternateContent>
        <mc:Choice Requires="wpg">
          <w:drawing>
            <wp:anchor distT="0" distB="0" distL="114300" distR="114300" simplePos="0" relativeHeight="251664384" behindDoc="0" locked="0" layoutInCell="1" allowOverlap="1" wp14:anchorId="094EFDC7" wp14:editId="2E04C791">
              <wp:simplePos x="0" y="0"/>
              <wp:positionH relativeFrom="page">
                <wp:posOffset>134711</wp:posOffset>
              </wp:positionH>
              <wp:positionV relativeFrom="page">
                <wp:posOffset>631372</wp:posOffset>
              </wp:positionV>
              <wp:extent cx="7285737" cy="9588500"/>
              <wp:effectExtent l="0" t="0" r="0" b="0"/>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5737" cy="9588500"/>
                        <a:chOff x="-9525" y="60960"/>
                        <a:chExt cx="7287768" cy="9587002"/>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9525" y="137148"/>
                          <a:ext cx="7287768" cy="95108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upe 21"/>
                      <wpg:cNvGrpSpPr/>
                      <wpg:grpSpPr>
                        <a:xfrm>
                          <a:off x="205740" y="312420"/>
                          <a:ext cx="644436" cy="644436"/>
                          <a:chOff x="0" y="0"/>
                          <a:chExt cx="644436" cy="644436"/>
                        </a:xfrm>
                      </wpg:grpSpPr>
                      <wps:wsp>
                        <wps:cNvPr id="22" name="Oval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p14="http://schemas.microsoft.com/office/word/2010/wordml" xmlns:a16="http://schemas.microsoft.com/office/drawing/2014/main" xmlns:adec="http://schemas.microsoft.com/office/drawing/2017/decorative" xmlns:a="http://schemas.openxmlformats.org/drawingml/2006/main">
          <w:pict w14:anchorId="6FD85E35">
            <v:group id="Groupe 26" style="position:absolute;margin-left:10.6pt;margin-top:49.7pt;width:573.7pt;height:755pt;z-index:251664384;mso-position-horizontal-relative:page;mso-position-vertical-relative:page;mso-width-relative:margin;mso-height-relative:margin" coordsize="72877,95870" coordorigin="-95,609" o:spid="_x0000_s1026" w14:anchorId="707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">
              <v:rect id="Rectangle 3" style="position:absolute;left:-95;top:1371;width:72877;height:95108;visibility:visible;mso-wrap-style:square;v-text-anchor:middle" o:spid="_x0000_s1027" fillcolor="#f2f2f2 [305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v:rect id="Rectangle 4" style="position:absolute;left:69113;top:609;width:3244;height:3245;visibility:visible;mso-wrap-style:square;v-text-anchor:middle" o:spid="_x0000_s1028" fillcolor="#548dd4 [19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v:group id="Groupe 21" style="position:absolute;left:2057;top:3124;width:6444;height:6444" coordsize="6444,644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e 22" style="position:absolute;width:6444;height:6444;visibility:visible;mso-wrap-style:square;v-text-anchor:middle" o:spid="_x0000_s1030"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v:fill opacity="15677f"/>
                </v:oval>
                <v:group id="Groupe 22" style="position:absolute;left:1447;top:1447;width:3561;height:3600" alt="Icône de mise à jour d’informations" coordsize="41381,4184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style="position:absolute;top:2028;width:39147;height:39815;visibility:visible;mso-wrap-style:square;v-text-anchor:middle" coordsize="3914775,3981450" o:spid="_x0000_s1032" filled="f" stroked="f"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style="position:absolute;left:12711;width:28670;height:28956;visibility:visible;mso-wrap-style:square;v-text-anchor:middle" coordsize="2867025,2895600" o:spid="_x0000_s1033" filled="f" stroked="f"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A8B9" w14:textId="77777777" w:rsidR="00B73E60" w:rsidRDefault="00B73E60">
    <w:pPr>
      <w:pStyle w:val="En-tte"/>
    </w:pPr>
    <w:r>
      <w:rPr>
        <w:noProof/>
        <w:lang w:eastAsia="fr-FR"/>
      </w:rPr>
      <mc:AlternateContent>
        <mc:Choice Requires="wpg">
          <w:drawing>
            <wp:anchor distT="0" distB="0" distL="114300" distR="114300" simplePos="0" relativeHeight="251666432" behindDoc="0" locked="0" layoutInCell="1" allowOverlap="1" wp14:anchorId="19507164" wp14:editId="3E1ABC81">
              <wp:simplePos x="0" y="0"/>
              <wp:positionH relativeFrom="page">
                <wp:posOffset>137160</wp:posOffset>
              </wp:positionH>
              <wp:positionV relativeFrom="page">
                <wp:posOffset>548005</wp:posOffset>
              </wp:positionV>
              <wp:extent cx="7316343" cy="9659112"/>
              <wp:effectExtent l="0" t="0" r="0" b="0"/>
              <wp:wrapNone/>
              <wp:docPr id="5" name="Grou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6343" cy="9659112"/>
                        <a:chOff x="-28583" y="0"/>
                        <a:chExt cx="7318383" cy="9657602"/>
                      </a:xfrm>
                    </wpg:grpSpPr>
                    <wps:wsp>
                      <wps:cNvPr id="6" name="Rectangle 6">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28583" y="1341108"/>
                          <a:ext cx="7287768" cy="831649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Image 8">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9" name="Groupe 21"/>
                      <wpg:cNvGrpSpPr/>
                      <wpg:grpSpPr>
                        <a:xfrm>
                          <a:off x="205740" y="312420"/>
                          <a:ext cx="644436" cy="644436"/>
                          <a:chOff x="0" y="0"/>
                          <a:chExt cx="644436" cy="644436"/>
                        </a:xfrm>
                      </wpg:grpSpPr>
                      <wps:wsp>
                        <wps:cNvPr id="10" name="Oval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 name="Groupe 22" descr="Icône de mise à jour d’informations"/>
                        <wpg:cNvGrpSpPr/>
                        <wpg:grpSpPr>
                          <a:xfrm>
                            <a:off x="144780" y="144780"/>
                            <a:ext cx="356028" cy="360000"/>
                            <a:chOff x="0" y="0"/>
                            <a:chExt cx="4138163" cy="4184332"/>
                          </a:xfrm>
                          <a:solidFill>
                            <a:schemeClr val="bg1"/>
                          </a:solidFill>
                        </wpg:grpSpPr>
                        <wps:wsp>
                          <wps:cNvPr id="18"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A3253CB">
            <v:group id="Groupe 5" style="position:absolute;margin-left:10.8pt;margin-top:43.15pt;width:576.1pt;height:760.55pt;z-index:251666432;mso-position-horizontal-relative:page;mso-position-vertical-relative:page;mso-width-relative:margin;mso-height-relative:margin" coordsize="73183,96576" coordorigin="-285" o:spid="_x0000_s1026" w14:anchorId="029735A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zvNZSCAAAAGXRFWHRTb2Z0d2FyZQBB&#10;ZG9iZSBJbWFnZVJlYWR5ccllPAAAAyZpVFh0WE1MOmNvbS5hZG9iZS54bXAAAAAA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">
              <v:rect id="Rectangle 6" style="position:absolute;left:-285;top:13411;width:72876;height:83165;visibility:visible;mso-wrap-style:square;v-text-anchor:middle" o:spid="_x0000_s1027" fillcolor="#f2f2f2 [305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v:rect id="Rectangle 7" style="position:absolute;left:69113;top:609;width:3244;height:3245;visibility:visible;mso-wrap-style:square;v-text-anchor:middle" o:spid="_x0000_s1028" fillcolor="#548dd4 [195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width:72898;height:12585;visibility:visible;mso-wrap-style:square" coordsize="7289800,1258570" o:spid="_x0000_s1029" type="#_x0000_t75" path="m,l6889638,r400162,400162l7289800,1258570,,12585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">
                <v:imagedata o:title="" r:id="rId2"/>
                <v:formulas/>
                <v:path o:connecttype="custom" o:connectlocs="0,0;6889638,0;7289800,400162;7289800,1258570;0,1258570;0,0" o:connectangles="0,0,0,0,0,0" o:extrusionok="t"/>
              </v:shape>
              <v:group id="Groupe 21" style="position:absolute;left:2057;top:3124;width:6444;height:6444" coordsize="6444,644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e 22" style="position:absolute;width:6444;height:6444;visibility:visible;mso-wrap-style:square;v-text-anchor:middle" o:spid="_x0000_s103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">
                  <v:fill opacity="15677f"/>
                </v:oval>
                <v:group id="Groupe 22" style="position:absolute;left:1447;top:1447;width:3561;height:3600" alt="Icône de mise à jour d’informations" coordsize="41381,4184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orme libre : Forme 24" style="position:absolute;top:2028;width:39147;height:39815;visibility:visible;mso-wrap-style:square;v-text-anchor:middle" coordsize="3914775,3981450" o:spid="_x0000_s1033" filled="f" stroked="f"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">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style="position:absolute;left:12711;width:28670;height:28956;visibility:visible;mso-wrap-style:square;v-text-anchor:middle" coordsize="2867025,2895600" o:spid="_x0000_s1034" filled="f" stroked="f"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">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9121FCA"/>
    <w:multiLevelType w:val="hybridMultilevel"/>
    <w:tmpl w:val="7820C822"/>
    <w:lvl w:ilvl="0" w:tplc="BABAE2F6">
      <w:numFmt w:val="bullet"/>
      <w:lvlText w:val="-"/>
      <w:lvlJc w:val="left"/>
      <w:pPr>
        <w:ind w:left="720" w:hanging="360"/>
      </w:pPr>
      <w:rPr>
        <w:rFonts w:ascii="Franklin Gothic Book" w:eastAsiaTheme="minorHAnsi" w:hAnsi="Franklin Gothic Book" w:cstheme="minorBidi" w:hint="default"/>
        <w:b/>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9B4C10"/>
    <w:multiLevelType w:val="hybridMultilevel"/>
    <w:tmpl w:val="A82AF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E61F3A"/>
    <w:multiLevelType w:val="hybridMultilevel"/>
    <w:tmpl w:val="325429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68FA0D1C"/>
    <w:multiLevelType w:val="hybridMultilevel"/>
    <w:tmpl w:val="AE06CD24"/>
    <w:lvl w:ilvl="0" w:tplc="48C2B1B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6" w15:restartNumberingAfterBreak="0">
    <w:nsid w:val="7B2D3B1D"/>
    <w:multiLevelType w:val="hybridMultilevel"/>
    <w:tmpl w:val="F24E56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2720409">
    <w:abstractNumId w:val="5"/>
  </w:num>
  <w:num w:numId="2" w16cid:durableId="2145076419">
    <w:abstractNumId w:val="0"/>
  </w:num>
  <w:num w:numId="3" w16cid:durableId="638849698">
    <w:abstractNumId w:val="6"/>
  </w:num>
  <w:num w:numId="4" w16cid:durableId="245579915">
    <w:abstractNumId w:val="3"/>
  </w:num>
  <w:num w:numId="5" w16cid:durableId="1996101315">
    <w:abstractNumId w:val="1"/>
  </w:num>
  <w:num w:numId="6" w16cid:durableId="1693144015">
    <w:abstractNumId w:val="2"/>
  </w:num>
  <w:num w:numId="7" w16cid:durableId="19328175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pBNth+hhVpwXV8lLUSKfnVF2rEoFadHSbwbkYZ1MwMQceHh1nSx1lAzLi84D4mC5WMJ4zAww4lWsmiO7GTaatQ==" w:salt="rbGs4Tj8UxCrgvDM5ukZhg=="/>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4A4921"/>
    <w:rsid w:val="000033C0"/>
    <w:rsid w:val="00041DA6"/>
    <w:rsid w:val="0009184B"/>
    <w:rsid w:val="00093F5A"/>
    <w:rsid w:val="000B2619"/>
    <w:rsid w:val="000C3A07"/>
    <w:rsid w:val="000D6808"/>
    <w:rsid w:val="001A0130"/>
    <w:rsid w:val="001A0DB7"/>
    <w:rsid w:val="001B272D"/>
    <w:rsid w:val="001C35E1"/>
    <w:rsid w:val="001C7A3A"/>
    <w:rsid w:val="001E420D"/>
    <w:rsid w:val="00232876"/>
    <w:rsid w:val="00267116"/>
    <w:rsid w:val="002919AB"/>
    <w:rsid w:val="00294A2D"/>
    <w:rsid w:val="002A55D3"/>
    <w:rsid w:val="002A72C9"/>
    <w:rsid w:val="002A7CE5"/>
    <w:rsid w:val="002D2138"/>
    <w:rsid w:val="002F3F0B"/>
    <w:rsid w:val="002F58E0"/>
    <w:rsid w:val="003232AF"/>
    <w:rsid w:val="003256FD"/>
    <w:rsid w:val="0033552C"/>
    <w:rsid w:val="00355DEE"/>
    <w:rsid w:val="00356149"/>
    <w:rsid w:val="00364604"/>
    <w:rsid w:val="003B1BF6"/>
    <w:rsid w:val="003B49EC"/>
    <w:rsid w:val="003D55FB"/>
    <w:rsid w:val="003D6962"/>
    <w:rsid w:val="003F5910"/>
    <w:rsid w:val="00402433"/>
    <w:rsid w:val="00413EB3"/>
    <w:rsid w:val="00423A0C"/>
    <w:rsid w:val="00433A8A"/>
    <w:rsid w:val="004A23AC"/>
    <w:rsid w:val="004A4921"/>
    <w:rsid w:val="004B47A9"/>
    <w:rsid w:val="004D3DA6"/>
    <w:rsid w:val="004F0368"/>
    <w:rsid w:val="005032D8"/>
    <w:rsid w:val="005A20B8"/>
    <w:rsid w:val="005E6FA8"/>
    <w:rsid w:val="00606D1B"/>
    <w:rsid w:val="00637088"/>
    <w:rsid w:val="00654920"/>
    <w:rsid w:val="00664FB0"/>
    <w:rsid w:val="006662D2"/>
    <w:rsid w:val="00687CFB"/>
    <w:rsid w:val="00696B6E"/>
    <w:rsid w:val="006A5F0E"/>
    <w:rsid w:val="006A69B9"/>
    <w:rsid w:val="006C0643"/>
    <w:rsid w:val="006C28FD"/>
    <w:rsid w:val="006E3866"/>
    <w:rsid w:val="00725130"/>
    <w:rsid w:val="0073013C"/>
    <w:rsid w:val="007718C6"/>
    <w:rsid w:val="00772047"/>
    <w:rsid w:val="00786693"/>
    <w:rsid w:val="007B2559"/>
    <w:rsid w:val="007F2C85"/>
    <w:rsid w:val="007F6575"/>
    <w:rsid w:val="007F74A7"/>
    <w:rsid w:val="007F763E"/>
    <w:rsid w:val="008045C5"/>
    <w:rsid w:val="00835F7E"/>
    <w:rsid w:val="00866004"/>
    <w:rsid w:val="00866BB6"/>
    <w:rsid w:val="00870236"/>
    <w:rsid w:val="00872D54"/>
    <w:rsid w:val="00882B98"/>
    <w:rsid w:val="00890C1A"/>
    <w:rsid w:val="008A0DE3"/>
    <w:rsid w:val="008C5BB3"/>
    <w:rsid w:val="009075D1"/>
    <w:rsid w:val="009116D8"/>
    <w:rsid w:val="00912C64"/>
    <w:rsid w:val="0091403F"/>
    <w:rsid w:val="009152CB"/>
    <w:rsid w:val="00943E5A"/>
    <w:rsid w:val="00960DCE"/>
    <w:rsid w:val="00982E46"/>
    <w:rsid w:val="009858A2"/>
    <w:rsid w:val="009B334A"/>
    <w:rsid w:val="009E04E3"/>
    <w:rsid w:val="009E70CA"/>
    <w:rsid w:val="00A057D6"/>
    <w:rsid w:val="00A1658B"/>
    <w:rsid w:val="00A55FDE"/>
    <w:rsid w:val="00AC4E92"/>
    <w:rsid w:val="00AD7EB9"/>
    <w:rsid w:val="00AF1244"/>
    <w:rsid w:val="00AF1F6A"/>
    <w:rsid w:val="00B13E0B"/>
    <w:rsid w:val="00B145A5"/>
    <w:rsid w:val="00B53234"/>
    <w:rsid w:val="00B73E60"/>
    <w:rsid w:val="00B97D80"/>
    <w:rsid w:val="00BA0CF8"/>
    <w:rsid w:val="00BA66C3"/>
    <w:rsid w:val="00BD0890"/>
    <w:rsid w:val="00BD1AC3"/>
    <w:rsid w:val="00BF754A"/>
    <w:rsid w:val="00C164AB"/>
    <w:rsid w:val="00C27E16"/>
    <w:rsid w:val="00CB16D2"/>
    <w:rsid w:val="00CD05DC"/>
    <w:rsid w:val="00CD5B0D"/>
    <w:rsid w:val="00CF37D9"/>
    <w:rsid w:val="00CF4D7D"/>
    <w:rsid w:val="00D86D0D"/>
    <w:rsid w:val="00DA70E1"/>
    <w:rsid w:val="00DB3723"/>
    <w:rsid w:val="00DC1831"/>
    <w:rsid w:val="00DE6D23"/>
    <w:rsid w:val="00E21418"/>
    <w:rsid w:val="00E23190"/>
    <w:rsid w:val="00E3286D"/>
    <w:rsid w:val="00E413DD"/>
    <w:rsid w:val="00E6487E"/>
    <w:rsid w:val="00E75E58"/>
    <w:rsid w:val="00F0572E"/>
    <w:rsid w:val="00F22C91"/>
    <w:rsid w:val="00F40180"/>
    <w:rsid w:val="00F53FDC"/>
    <w:rsid w:val="00F67C3A"/>
    <w:rsid w:val="00F8123D"/>
    <w:rsid w:val="00F92185"/>
    <w:rsid w:val="00FA3EB3"/>
    <w:rsid w:val="00FB6AA2"/>
    <w:rsid w:val="00FD35A6"/>
    <w:rsid w:val="00FD624B"/>
    <w:rsid w:val="00FF3323"/>
    <w:rsid w:val="07121258"/>
    <w:rsid w:val="42ECBE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75C8AC1"/>
  <w15:chartTrackingRefBased/>
  <w15:docId w15:val="{080F6DF5-3B21-46DE-AB29-579E531A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0B2619"/>
    <w:rPr>
      <w:color w:val="0096D2" w:themeColor="hyperlink"/>
      <w:u w:val="single"/>
    </w:rPr>
  </w:style>
  <w:style w:type="character" w:styleId="lev">
    <w:name w:val="Strong"/>
    <w:basedOn w:val="Policepardfaut"/>
    <w:uiPriority w:val="22"/>
    <w:qFormat/>
    <w:rsid w:val="00BD0890"/>
    <w:rPr>
      <w:b/>
      <w:bCs/>
    </w:rPr>
  </w:style>
  <w:style w:type="character" w:styleId="Mentionnonrsolue">
    <w:name w:val="Unresolved Mention"/>
    <w:basedOn w:val="Policepardfaut"/>
    <w:uiPriority w:val="99"/>
    <w:semiHidden/>
    <w:unhideWhenUsed/>
    <w:rsid w:val="00943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5487201">
      <w:bodyDiv w:val="1"/>
      <w:marLeft w:val="0"/>
      <w:marRight w:val="0"/>
      <w:marTop w:val="0"/>
      <w:marBottom w:val="0"/>
      <w:divBdr>
        <w:top w:val="none" w:sz="0" w:space="0" w:color="auto"/>
        <w:left w:val="none" w:sz="0" w:space="0" w:color="auto"/>
        <w:bottom w:val="none" w:sz="0" w:space="0" w:color="auto"/>
        <w:right w:val="none" w:sz="0" w:space="0" w:color="auto"/>
      </w:divBdr>
      <w:divsChild>
        <w:div w:id="1832142034">
          <w:marLeft w:val="0"/>
          <w:marRight w:val="0"/>
          <w:marTop w:val="0"/>
          <w:marBottom w:val="0"/>
          <w:divBdr>
            <w:top w:val="none" w:sz="0" w:space="0" w:color="auto"/>
            <w:left w:val="none" w:sz="0" w:space="0" w:color="auto"/>
            <w:bottom w:val="none" w:sz="0" w:space="0" w:color="auto"/>
            <w:right w:val="none" w:sz="0" w:space="0" w:color="auto"/>
          </w:divBdr>
        </w:div>
      </w:divsChild>
    </w:div>
    <w:div w:id="1409620326">
      <w:bodyDiv w:val="1"/>
      <w:marLeft w:val="0"/>
      <w:marRight w:val="0"/>
      <w:marTop w:val="0"/>
      <w:marBottom w:val="0"/>
      <w:divBdr>
        <w:top w:val="none" w:sz="0" w:space="0" w:color="auto"/>
        <w:left w:val="none" w:sz="0" w:space="0" w:color="auto"/>
        <w:bottom w:val="none" w:sz="0" w:space="0" w:color="auto"/>
        <w:right w:val="none" w:sz="0" w:space="0" w:color="auto"/>
      </w:divBdr>
    </w:div>
    <w:div w:id="1428497718">
      <w:bodyDiv w:val="1"/>
      <w:marLeft w:val="0"/>
      <w:marRight w:val="0"/>
      <w:marTop w:val="0"/>
      <w:marBottom w:val="0"/>
      <w:divBdr>
        <w:top w:val="none" w:sz="0" w:space="0" w:color="auto"/>
        <w:left w:val="none" w:sz="0" w:space="0" w:color="auto"/>
        <w:bottom w:val="none" w:sz="0" w:space="0" w:color="auto"/>
        <w:right w:val="none" w:sz="0" w:space="0" w:color="auto"/>
      </w:divBdr>
    </w:div>
    <w:div w:id="211019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intjeandemonts.fr/location-salle-municipale.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evenements@mairie-saintjeandemonts.fr" TargetMode="External"/><Relationship Id="rId17" Type="http://schemas.openxmlformats.org/officeDocument/2006/relationships/hyperlink" Target="http://milpats.wifeo.com/documents/onf-autorisation-manifestation-pdl-2018v2.pdf" TargetMode="External"/><Relationship Id="rId2" Type="http://schemas.openxmlformats.org/officeDocument/2006/relationships/customXml" Target="../customXml/item2.xml"/><Relationship Id="rId16" Type="http://schemas.openxmlformats.org/officeDocument/2006/relationships/hyperlink" Target="http://www.vendee.gouv.fr/les-manifestations-nautiques-r196.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claration-manifestations.gouv.fr/"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intjeandemonts.fr/debits-de-boissons.htm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E9F208644D499FB952B10FDAA5A3B8"/>
        <w:category>
          <w:name w:val="Général"/>
          <w:gallery w:val="placeholder"/>
        </w:category>
        <w:types>
          <w:type w:val="bbPlcHdr"/>
        </w:types>
        <w:behaviors>
          <w:behavior w:val="content"/>
        </w:behaviors>
        <w:guid w:val="{71BF8915-D7D2-4C29-B081-AC11B633D404}"/>
      </w:docPartPr>
      <w:docPartBody>
        <w:p w:rsidR="00866004" w:rsidRDefault="00866004">
          <w:pPr>
            <w:pStyle w:val="00E9F208644D499FB952B10FDAA5A3B8"/>
          </w:pPr>
          <w:r w:rsidRPr="00FF3323">
            <w:rPr>
              <w:lang w:bidi="fr-FR"/>
            </w:rPr>
            <w:t>Instructions</w:t>
          </w:r>
        </w:p>
      </w:docPartBody>
    </w:docPart>
    <w:docPart>
      <w:docPartPr>
        <w:name w:val="A14DE44DEAC942499C17DC0A98F6016F"/>
        <w:category>
          <w:name w:val="Général"/>
          <w:gallery w:val="placeholder"/>
        </w:category>
        <w:types>
          <w:type w:val="bbPlcHdr"/>
        </w:types>
        <w:behaviors>
          <w:behavior w:val="content"/>
        </w:behaviors>
        <w:guid w:val="{D5EB371C-647D-40DA-A2C8-F3CA0483F194}"/>
      </w:docPartPr>
      <w:docPartBody>
        <w:p w:rsidR="00866004" w:rsidRDefault="00866004">
          <w:pPr>
            <w:pStyle w:val="A14DE44DEAC942499C17DC0A98F6016F"/>
          </w:pPr>
          <w:r w:rsidRPr="008C0A39">
            <w:rPr>
              <w:rStyle w:val="Textedelespacerserv"/>
            </w:rPr>
            <w:t>Cliquez ou appuyez ici pour entrer du texte.</w:t>
          </w:r>
        </w:p>
      </w:docPartBody>
    </w:docPart>
    <w:docPart>
      <w:docPartPr>
        <w:name w:val="B8625766DEF94E16874E6717A92737D2"/>
        <w:category>
          <w:name w:val="Général"/>
          <w:gallery w:val="placeholder"/>
        </w:category>
        <w:types>
          <w:type w:val="bbPlcHdr"/>
        </w:types>
        <w:behaviors>
          <w:behavior w:val="content"/>
        </w:behaviors>
        <w:guid w:val="{100AF750-0772-4323-94A3-E8EB77259E18}"/>
      </w:docPartPr>
      <w:docPartBody>
        <w:p w:rsidR="00866004" w:rsidRDefault="00866004">
          <w:pPr>
            <w:pStyle w:val="B8625766DEF94E16874E6717A92737D2"/>
          </w:pPr>
          <w:r w:rsidRPr="008C0A39">
            <w:rPr>
              <w:rStyle w:val="Textedelespacerserv"/>
            </w:rPr>
            <w:t>Cliquez ou appuyez ici pour entrer une date.</w:t>
          </w:r>
        </w:p>
      </w:docPartBody>
    </w:docPart>
    <w:docPart>
      <w:docPartPr>
        <w:name w:val="34295EC0A79942639B714DC3DCA67B3D"/>
        <w:category>
          <w:name w:val="Général"/>
          <w:gallery w:val="placeholder"/>
        </w:category>
        <w:types>
          <w:type w:val="bbPlcHdr"/>
        </w:types>
        <w:behaviors>
          <w:behavior w:val="content"/>
        </w:behaviors>
        <w:guid w:val="{B4A48A9A-F2F2-4FE7-83BD-A7366ABE7160}"/>
      </w:docPartPr>
      <w:docPartBody>
        <w:p w:rsidR="00866004" w:rsidRDefault="00866004">
          <w:pPr>
            <w:pStyle w:val="34295EC0A79942639B714DC3DCA67B3D"/>
          </w:pPr>
          <w:r w:rsidRPr="008C0A39">
            <w:rPr>
              <w:rStyle w:val="Textedelespacerserv"/>
            </w:rPr>
            <w:t>Cliquez ou appuyez ici pour entrer du texte.</w:t>
          </w:r>
        </w:p>
      </w:docPartBody>
    </w:docPart>
    <w:docPart>
      <w:docPartPr>
        <w:name w:val="9A98482E5AEB44439232A99B6CF30E41"/>
        <w:category>
          <w:name w:val="Général"/>
          <w:gallery w:val="placeholder"/>
        </w:category>
        <w:types>
          <w:type w:val="bbPlcHdr"/>
        </w:types>
        <w:behaviors>
          <w:behavior w:val="content"/>
        </w:behaviors>
        <w:guid w:val="{37527D41-C35D-438C-8AB2-1487B7447046}"/>
      </w:docPartPr>
      <w:docPartBody>
        <w:p w:rsidR="00866004" w:rsidRDefault="00866004">
          <w:pPr>
            <w:pStyle w:val="9A98482E5AEB44439232A99B6CF30E41"/>
          </w:pPr>
          <w:r w:rsidRPr="008C0A39">
            <w:rPr>
              <w:rStyle w:val="Textedelespacerserv"/>
            </w:rPr>
            <w:t>Cliquez ou appuyez ici pour entrer du texte.</w:t>
          </w:r>
        </w:p>
      </w:docPartBody>
    </w:docPart>
    <w:docPart>
      <w:docPartPr>
        <w:name w:val="20683439810C4C1D9B8561DA598198F3"/>
        <w:category>
          <w:name w:val="Général"/>
          <w:gallery w:val="placeholder"/>
        </w:category>
        <w:types>
          <w:type w:val="bbPlcHdr"/>
        </w:types>
        <w:behaviors>
          <w:behavior w:val="content"/>
        </w:behaviors>
        <w:guid w:val="{95774DFA-7D0C-48F9-BA21-6A83635369E5}"/>
      </w:docPartPr>
      <w:docPartBody>
        <w:p w:rsidR="00866004" w:rsidRDefault="00866004">
          <w:pPr>
            <w:pStyle w:val="20683439810C4C1D9B8561DA598198F3"/>
          </w:pPr>
          <w:r w:rsidRPr="008C0A39">
            <w:rPr>
              <w:rStyle w:val="Textedelespacerserv"/>
            </w:rPr>
            <w:t>Cliquez ou appuyez ici pour entrer du texte.</w:t>
          </w:r>
        </w:p>
      </w:docPartBody>
    </w:docPart>
    <w:docPart>
      <w:docPartPr>
        <w:name w:val="0E0C8DDBB55B4C44BC6C6BA79FFF9876"/>
        <w:category>
          <w:name w:val="Général"/>
          <w:gallery w:val="placeholder"/>
        </w:category>
        <w:types>
          <w:type w:val="bbPlcHdr"/>
        </w:types>
        <w:behaviors>
          <w:behavior w:val="content"/>
        </w:behaviors>
        <w:guid w:val="{E7B0CB61-D732-419F-840B-C94A64B30295}"/>
      </w:docPartPr>
      <w:docPartBody>
        <w:p w:rsidR="00866004" w:rsidRDefault="00866004">
          <w:pPr>
            <w:pStyle w:val="0E0C8DDBB55B4C44BC6C6BA79FFF9876"/>
          </w:pPr>
          <w:r w:rsidRPr="008C0A39">
            <w:rPr>
              <w:rStyle w:val="Textedelespacerserv"/>
            </w:rPr>
            <w:t>Cliquez ou appuyez ici pour entrer du texte.</w:t>
          </w:r>
        </w:p>
      </w:docPartBody>
    </w:docPart>
    <w:docPart>
      <w:docPartPr>
        <w:name w:val="3D90A7C72CD74E1E9C31932E3FE96219"/>
        <w:category>
          <w:name w:val="Général"/>
          <w:gallery w:val="placeholder"/>
        </w:category>
        <w:types>
          <w:type w:val="bbPlcHdr"/>
        </w:types>
        <w:behaviors>
          <w:behavior w:val="content"/>
        </w:behaviors>
        <w:guid w:val="{A6486334-9231-4A8B-80BA-64165BED7AA1}"/>
      </w:docPartPr>
      <w:docPartBody>
        <w:p w:rsidR="00866004" w:rsidRDefault="00866004">
          <w:pPr>
            <w:pStyle w:val="3D90A7C72CD74E1E9C31932E3FE96219"/>
          </w:pPr>
          <w:r w:rsidRPr="008C0A39">
            <w:rPr>
              <w:rStyle w:val="Textedelespacerserv"/>
            </w:rPr>
            <w:t>Cliquez ou appuyez ici pour entrer du texte.</w:t>
          </w:r>
        </w:p>
      </w:docPartBody>
    </w:docPart>
    <w:docPart>
      <w:docPartPr>
        <w:name w:val="7A519A8FE6DE4EB79CD4D61503A981F5"/>
        <w:category>
          <w:name w:val="Général"/>
          <w:gallery w:val="placeholder"/>
        </w:category>
        <w:types>
          <w:type w:val="bbPlcHdr"/>
        </w:types>
        <w:behaviors>
          <w:behavior w:val="content"/>
        </w:behaviors>
        <w:guid w:val="{B601F91F-0BA5-4E93-B88A-D9823DB8CD16}"/>
      </w:docPartPr>
      <w:docPartBody>
        <w:p w:rsidR="00866004" w:rsidRDefault="00866004">
          <w:pPr>
            <w:pStyle w:val="7A519A8FE6DE4EB79CD4D61503A981F5"/>
          </w:pPr>
          <w:r w:rsidRPr="008C0A39">
            <w:rPr>
              <w:rStyle w:val="Textedelespacerserv"/>
            </w:rPr>
            <w:t>Cliquez ou appuyez ici pour entrer du texte.</w:t>
          </w:r>
        </w:p>
      </w:docPartBody>
    </w:docPart>
    <w:docPart>
      <w:docPartPr>
        <w:name w:val="87B6C434C1554A55841F0974D2BC356F"/>
        <w:category>
          <w:name w:val="Général"/>
          <w:gallery w:val="placeholder"/>
        </w:category>
        <w:types>
          <w:type w:val="bbPlcHdr"/>
        </w:types>
        <w:behaviors>
          <w:behavior w:val="content"/>
        </w:behaviors>
        <w:guid w:val="{7C45D685-04F8-4789-A570-7ADDACF3E4E6}"/>
      </w:docPartPr>
      <w:docPartBody>
        <w:p w:rsidR="00866004" w:rsidRDefault="00866004">
          <w:pPr>
            <w:pStyle w:val="87B6C434C1554A55841F0974D2BC356F"/>
          </w:pPr>
          <w:r w:rsidRPr="008C0A39">
            <w:rPr>
              <w:rStyle w:val="Textedelespacerserv"/>
            </w:rPr>
            <w:t>Cliquez ou appuyez ici pour entrer du texte.</w:t>
          </w:r>
        </w:p>
      </w:docPartBody>
    </w:docPart>
    <w:docPart>
      <w:docPartPr>
        <w:name w:val="735457B3F303476680EC6C27AACD8483"/>
        <w:category>
          <w:name w:val="Général"/>
          <w:gallery w:val="placeholder"/>
        </w:category>
        <w:types>
          <w:type w:val="bbPlcHdr"/>
        </w:types>
        <w:behaviors>
          <w:behavior w:val="content"/>
        </w:behaviors>
        <w:guid w:val="{580988AB-8C64-492C-8955-56EAC18C132C}"/>
      </w:docPartPr>
      <w:docPartBody>
        <w:p w:rsidR="00866004" w:rsidRDefault="00866004">
          <w:pPr>
            <w:pStyle w:val="735457B3F303476680EC6C27AACD8483"/>
          </w:pPr>
          <w:r w:rsidRPr="008C0A39">
            <w:rPr>
              <w:rStyle w:val="Textedelespacerserv"/>
            </w:rPr>
            <w:t>Cliquez ou appuyez ici pour entrer du texte.</w:t>
          </w:r>
        </w:p>
      </w:docPartBody>
    </w:docPart>
    <w:docPart>
      <w:docPartPr>
        <w:name w:val="3FBF3E0C72F84B93BF90D9EFC64A855A"/>
        <w:category>
          <w:name w:val="Général"/>
          <w:gallery w:val="placeholder"/>
        </w:category>
        <w:types>
          <w:type w:val="bbPlcHdr"/>
        </w:types>
        <w:behaviors>
          <w:behavior w:val="content"/>
        </w:behaviors>
        <w:guid w:val="{3A8C94F1-FC1B-439C-91BA-A698E8BDF265}"/>
      </w:docPartPr>
      <w:docPartBody>
        <w:p w:rsidR="00866004" w:rsidRDefault="00866004">
          <w:pPr>
            <w:pStyle w:val="3FBF3E0C72F84B93BF90D9EFC64A855A"/>
          </w:pPr>
          <w:r w:rsidRPr="008C0A39">
            <w:rPr>
              <w:rStyle w:val="Textedelespacerserv"/>
            </w:rPr>
            <w:t>Cliquez ou appuyez ici pour entrer du texte.</w:t>
          </w:r>
        </w:p>
      </w:docPartBody>
    </w:docPart>
    <w:docPart>
      <w:docPartPr>
        <w:name w:val="8866B380AC9F49558B43340599C66BAC"/>
        <w:category>
          <w:name w:val="Général"/>
          <w:gallery w:val="placeholder"/>
        </w:category>
        <w:types>
          <w:type w:val="bbPlcHdr"/>
        </w:types>
        <w:behaviors>
          <w:behavior w:val="content"/>
        </w:behaviors>
        <w:guid w:val="{F8937224-2BF1-423B-AF34-DCAB57FFBF14}"/>
      </w:docPartPr>
      <w:docPartBody>
        <w:p w:rsidR="00866004" w:rsidRDefault="00866004">
          <w:pPr>
            <w:pStyle w:val="8866B380AC9F49558B43340599C66BAC"/>
          </w:pPr>
          <w:r w:rsidRPr="008C0A39">
            <w:rPr>
              <w:rStyle w:val="Textedelespacerserv"/>
            </w:rPr>
            <w:t>Cliquez ou appuyez ici pour entrer du texte.</w:t>
          </w:r>
        </w:p>
      </w:docPartBody>
    </w:docPart>
    <w:docPart>
      <w:docPartPr>
        <w:name w:val="BB626E7A93DD45DCAB15AF3980008FEC"/>
        <w:category>
          <w:name w:val="Général"/>
          <w:gallery w:val="placeholder"/>
        </w:category>
        <w:types>
          <w:type w:val="bbPlcHdr"/>
        </w:types>
        <w:behaviors>
          <w:behavior w:val="content"/>
        </w:behaviors>
        <w:guid w:val="{D4A04FDE-E9A5-41FB-BD30-8EAD502BAC84}"/>
      </w:docPartPr>
      <w:docPartBody>
        <w:p w:rsidR="00866004" w:rsidRDefault="00866004">
          <w:pPr>
            <w:pStyle w:val="BB626E7A93DD45DCAB15AF3980008FEC"/>
          </w:pPr>
          <w:r w:rsidRPr="008C0A39">
            <w:rPr>
              <w:rStyle w:val="Textedelespacerserv"/>
            </w:rPr>
            <w:t>Cliquez ou appuyez ici pour entrer du texte.</w:t>
          </w:r>
        </w:p>
      </w:docPartBody>
    </w:docPart>
    <w:docPart>
      <w:docPartPr>
        <w:name w:val="8841A3DE0E7148C782188296EA793FC4"/>
        <w:category>
          <w:name w:val="Général"/>
          <w:gallery w:val="placeholder"/>
        </w:category>
        <w:types>
          <w:type w:val="bbPlcHdr"/>
        </w:types>
        <w:behaviors>
          <w:behavior w:val="content"/>
        </w:behaviors>
        <w:guid w:val="{95F01FA4-2D10-442A-84E6-940037654FCD}"/>
      </w:docPartPr>
      <w:docPartBody>
        <w:p w:rsidR="00866004" w:rsidRDefault="00866004">
          <w:pPr>
            <w:pStyle w:val="8841A3DE0E7148C782188296EA793FC4"/>
          </w:pPr>
          <w:r w:rsidRPr="008C0A39">
            <w:rPr>
              <w:rStyle w:val="Textedelespacerserv"/>
            </w:rPr>
            <w:t>Cliquez ou appuyez ici pour entrer du texte.</w:t>
          </w:r>
        </w:p>
      </w:docPartBody>
    </w:docPart>
    <w:docPart>
      <w:docPartPr>
        <w:name w:val="AEAC850B831F4E2DA5DECD0EF7E5020E"/>
        <w:category>
          <w:name w:val="Général"/>
          <w:gallery w:val="placeholder"/>
        </w:category>
        <w:types>
          <w:type w:val="bbPlcHdr"/>
        </w:types>
        <w:behaviors>
          <w:behavior w:val="content"/>
        </w:behaviors>
        <w:guid w:val="{883F45F0-E1E9-428C-8783-D164E24BFA0B}"/>
      </w:docPartPr>
      <w:docPartBody>
        <w:p w:rsidR="00866004" w:rsidRDefault="00866004">
          <w:pPr>
            <w:pStyle w:val="AEAC850B831F4E2DA5DECD0EF7E5020E"/>
          </w:pPr>
          <w:r w:rsidRPr="008C0A39">
            <w:rPr>
              <w:rStyle w:val="Textedelespacerserv"/>
            </w:rPr>
            <w:t>Cliquez ou appuyez ici pour entrer du texte.</w:t>
          </w:r>
        </w:p>
      </w:docPartBody>
    </w:docPart>
    <w:docPart>
      <w:docPartPr>
        <w:name w:val="FC76C84C6D4441A3BFF07FFCC5E55804"/>
        <w:category>
          <w:name w:val="Général"/>
          <w:gallery w:val="placeholder"/>
        </w:category>
        <w:types>
          <w:type w:val="bbPlcHdr"/>
        </w:types>
        <w:behaviors>
          <w:behavior w:val="content"/>
        </w:behaviors>
        <w:guid w:val="{863ECAEB-54E0-4F30-9DB1-8FFFACE42F45}"/>
      </w:docPartPr>
      <w:docPartBody>
        <w:p w:rsidR="00866004" w:rsidRDefault="00866004">
          <w:pPr>
            <w:pStyle w:val="FC76C84C6D4441A3BFF07FFCC5E55804"/>
          </w:pPr>
          <w:r w:rsidRPr="008C0A39">
            <w:rPr>
              <w:rStyle w:val="Textedelespacerserv"/>
            </w:rPr>
            <w:t>Cliquez ou appuyez ici pour entrer du texte.</w:t>
          </w:r>
        </w:p>
      </w:docPartBody>
    </w:docPart>
    <w:docPart>
      <w:docPartPr>
        <w:name w:val="BAD23C8D5FD5413F88992ABA82C0AD3E"/>
        <w:category>
          <w:name w:val="Général"/>
          <w:gallery w:val="placeholder"/>
        </w:category>
        <w:types>
          <w:type w:val="bbPlcHdr"/>
        </w:types>
        <w:behaviors>
          <w:behavior w:val="content"/>
        </w:behaviors>
        <w:guid w:val="{E3E2180C-4A63-4EFD-86EB-2BA7717ADB48}"/>
      </w:docPartPr>
      <w:docPartBody>
        <w:p w:rsidR="00866004" w:rsidRDefault="00866004">
          <w:pPr>
            <w:pStyle w:val="BAD23C8D5FD5413F88992ABA82C0AD3E"/>
          </w:pPr>
          <w:r w:rsidRPr="008C0A39">
            <w:rPr>
              <w:rStyle w:val="Textedelespacerserv"/>
            </w:rPr>
            <w:t>Cliquez ou appuyez ici pour entrer du texte.</w:t>
          </w:r>
        </w:p>
      </w:docPartBody>
    </w:docPart>
    <w:docPart>
      <w:docPartPr>
        <w:name w:val="8FFF777485C74377A332DCA7D263AFB1"/>
        <w:category>
          <w:name w:val="Général"/>
          <w:gallery w:val="placeholder"/>
        </w:category>
        <w:types>
          <w:type w:val="bbPlcHdr"/>
        </w:types>
        <w:behaviors>
          <w:behavior w:val="content"/>
        </w:behaviors>
        <w:guid w:val="{638C5702-1D18-44E3-9E00-7B7F8BFC2840}"/>
      </w:docPartPr>
      <w:docPartBody>
        <w:p w:rsidR="00866004" w:rsidRDefault="00866004">
          <w:pPr>
            <w:pStyle w:val="8FFF777485C74377A332DCA7D263AFB1"/>
          </w:pPr>
          <w:r w:rsidRPr="008C0A39">
            <w:rPr>
              <w:rStyle w:val="Textedelespacerserv"/>
            </w:rPr>
            <w:t>Cliquez ou appuyez ici pour entrer du texte.</w:t>
          </w:r>
        </w:p>
      </w:docPartBody>
    </w:docPart>
    <w:docPart>
      <w:docPartPr>
        <w:name w:val="2D0C3A55968342148A17F993FA260F99"/>
        <w:category>
          <w:name w:val="Général"/>
          <w:gallery w:val="placeholder"/>
        </w:category>
        <w:types>
          <w:type w:val="bbPlcHdr"/>
        </w:types>
        <w:behaviors>
          <w:behavior w:val="content"/>
        </w:behaviors>
        <w:guid w:val="{DB5BE4D7-890A-48AD-86A1-2BA7EE7FBBE8}"/>
      </w:docPartPr>
      <w:docPartBody>
        <w:p w:rsidR="00866004" w:rsidRDefault="00866004">
          <w:pPr>
            <w:pStyle w:val="2D0C3A55968342148A17F993FA260F99"/>
          </w:pPr>
          <w:r w:rsidRPr="008C0A39">
            <w:rPr>
              <w:rStyle w:val="Textedelespacerserv"/>
            </w:rPr>
            <w:t>Cliquez ou appuyez ici pour entrer du texte.</w:t>
          </w:r>
        </w:p>
      </w:docPartBody>
    </w:docPart>
    <w:docPart>
      <w:docPartPr>
        <w:name w:val="D027CD9F5AFE4D8F8691FA21960985A3"/>
        <w:category>
          <w:name w:val="Général"/>
          <w:gallery w:val="placeholder"/>
        </w:category>
        <w:types>
          <w:type w:val="bbPlcHdr"/>
        </w:types>
        <w:behaviors>
          <w:behavior w:val="content"/>
        </w:behaviors>
        <w:guid w:val="{34A19C01-A37E-4269-9FD8-972A6F9AE52A}"/>
      </w:docPartPr>
      <w:docPartBody>
        <w:p w:rsidR="00866004" w:rsidRDefault="00866004">
          <w:pPr>
            <w:pStyle w:val="D027CD9F5AFE4D8F8691FA21960985A3"/>
          </w:pPr>
          <w:r w:rsidRPr="008C0A39">
            <w:rPr>
              <w:rStyle w:val="Textedelespacerserv"/>
            </w:rPr>
            <w:t>Cliquez ou appuyez ici pour entrer une date.</w:t>
          </w:r>
        </w:p>
      </w:docPartBody>
    </w:docPart>
    <w:docPart>
      <w:docPartPr>
        <w:name w:val="081BF33BB4DC4977BC1009936DE5A157"/>
        <w:category>
          <w:name w:val="Général"/>
          <w:gallery w:val="placeholder"/>
        </w:category>
        <w:types>
          <w:type w:val="bbPlcHdr"/>
        </w:types>
        <w:behaviors>
          <w:behavior w:val="content"/>
        </w:behaviors>
        <w:guid w:val="{FA8B2E8F-4E0F-4A6F-BC43-1E01BA48F84A}"/>
      </w:docPartPr>
      <w:docPartBody>
        <w:p w:rsidR="00866004" w:rsidRDefault="00866004">
          <w:pPr>
            <w:pStyle w:val="081BF33BB4DC4977BC1009936DE5A157"/>
          </w:pPr>
          <w:r w:rsidRPr="008C0A39">
            <w:rPr>
              <w:rStyle w:val="Textedelespacerserv"/>
            </w:rPr>
            <w:t>Cliquez ou appuyez ici pour entrer une date.</w:t>
          </w:r>
        </w:p>
      </w:docPartBody>
    </w:docPart>
    <w:docPart>
      <w:docPartPr>
        <w:name w:val="C83A48EEB055493B912D15CCF619D8B1"/>
        <w:category>
          <w:name w:val="Général"/>
          <w:gallery w:val="placeholder"/>
        </w:category>
        <w:types>
          <w:type w:val="bbPlcHdr"/>
        </w:types>
        <w:behaviors>
          <w:behavior w:val="content"/>
        </w:behaviors>
        <w:guid w:val="{D7EFA8C4-CBF3-450A-B9E0-8722B159F0D6}"/>
      </w:docPartPr>
      <w:docPartBody>
        <w:p w:rsidR="002B6F8D" w:rsidRDefault="000D1BA2" w:rsidP="000D1BA2">
          <w:pPr>
            <w:pStyle w:val="C83A48EEB055493B912D15CCF619D8B1"/>
          </w:pPr>
          <w:r w:rsidRPr="008C0A39">
            <w:rPr>
              <w:rStyle w:val="Textedelespacerserv"/>
            </w:rPr>
            <w:t>Cliquez ou appuyez ici pour entrer du texte.</w:t>
          </w:r>
        </w:p>
      </w:docPartBody>
    </w:docPart>
    <w:docPart>
      <w:docPartPr>
        <w:name w:val="80A3911624354A888EFBD6F85A54798D"/>
        <w:category>
          <w:name w:val="Général"/>
          <w:gallery w:val="placeholder"/>
        </w:category>
        <w:types>
          <w:type w:val="bbPlcHdr"/>
        </w:types>
        <w:behaviors>
          <w:behavior w:val="content"/>
        </w:behaviors>
        <w:guid w:val="{B3CE6362-5AA2-47E8-9279-07B10BC68E02}"/>
      </w:docPartPr>
      <w:docPartBody>
        <w:p w:rsidR="002B6F8D" w:rsidRDefault="000D1BA2" w:rsidP="000D1BA2">
          <w:pPr>
            <w:pStyle w:val="80A3911624354A888EFBD6F85A54798D"/>
          </w:pPr>
          <w:r w:rsidRPr="008C0A39">
            <w:rPr>
              <w:rStyle w:val="Textedelespacerserv"/>
            </w:rPr>
            <w:t>Cliquez ou appuyez ici pour entrer du texte.</w:t>
          </w:r>
        </w:p>
      </w:docPartBody>
    </w:docPart>
    <w:docPart>
      <w:docPartPr>
        <w:name w:val="5031152B7AC94E85B3A263B35DAEB918"/>
        <w:category>
          <w:name w:val="Général"/>
          <w:gallery w:val="placeholder"/>
        </w:category>
        <w:types>
          <w:type w:val="bbPlcHdr"/>
        </w:types>
        <w:behaviors>
          <w:behavior w:val="content"/>
        </w:behaviors>
        <w:guid w:val="{F40700B4-224B-4D89-A7B0-6B787875A4BE}"/>
      </w:docPartPr>
      <w:docPartBody>
        <w:p w:rsidR="002B6F8D" w:rsidRDefault="000D1BA2" w:rsidP="000D1BA2">
          <w:pPr>
            <w:pStyle w:val="5031152B7AC94E85B3A263B35DAEB918"/>
          </w:pPr>
          <w:r w:rsidRPr="008C0A39">
            <w:rPr>
              <w:rStyle w:val="Textedelespacerserv"/>
            </w:rPr>
            <w:t>Cliquez ou appuyez ici pour entrer du texte.</w:t>
          </w:r>
        </w:p>
      </w:docPartBody>
    </w:docPart>
    <w:docPart>
      <w:docPartPr>
        <w:name w:val="A5153E4358754380B8A174AF72A1A850"/>
        <w:category>
          <w:name w:val="Général"/>
          <w:gallery w:val="placeholder"/>
        </w:category>
        <w:types>
          <w:type w:val="bbPlcHdr"/>
        </w:types>
        <w:behaviors>
          <w:behavior w:val="content"/>
        </w:behaviors>
        <w:guid w:val="{0888C72A-9FFE-45FD-91D4-710640AB55BA}"/>
      </w:docPartPr>
      <w:docPartBody>
        <w:p w:rsidR="00A8699A" w:rsidRDefault="002B6F8D" w:rsidP="002B6F8D">
          <w:pPr>
            <w:pStyle w:val="A5153E4358754380B8A174AF72A1A850"/>
          </w:pPr>
          <w:r w:rsidRPr="008C0A39">
            <w:rPr>
              <w:rStyle w:val="Textedelespacerserv"/>
            </w:rPr>
            <w:t>Cliquez ou appuyez ici pour entrer du texte.</w:t>
          </w:r>
        </w:p>
      </w:docPartBody>
    </w:docPart>
    <w:docPart>
      <w:docPartPr>
        <w:name w:val="B5E9581C639F4F8098D00C4E3DF154A0"/>
        <w:category>
          <w:name w:val="Général"/>
          <w:gallery w:val="placeholder"/>
        </w:category>
        <w:types>
          <w:type w:val="bbPlcHdr"/>
        </w:types>
        <w:behaviors>
          <w:behavior w:val="content"/>
        </w:behaviors>
        <w:guid w:val="{C85C8E1D-45AD-4D33-A473-F710DF0BCEF7}"/>
      </w:docPartPr>
      <w:docPartBody>
        <w:p w:rsidR="00A8699A" w:rsidRDefault="002B6F8D" w:rsidP="002B6F8D">
          <w:pPr>
            <w:pStyle w:val="B5E9581C639F4F8098D00C4E3DF154A0"/>
          </w:pPr>
          <w:r w:rsidRPr="008C0A3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04"/>
    <w:rsid w:val="000D1BA2"/>
    <w:rsid w:val="00134197"/>
    <w:rsid w:val="002B6F8D"/>
    <w:rsid w:val="005B6169"/>
    <w:rsid w:val="00866004"/>
    <w:rsid w:val="00912C64"/>
    <w:rsid w:val="00A55FDE"/>
    <w:rsid w:val="00A8699A"/>
    <w:rsid w:val="00BA5982"/>
    <w:rsid w:val="00CF4D7D"/>
    <w:rsid w:val="00DF0D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0E9F208644D499FB952B10FDAA5A3B8">
    <w:name w:val="00E9F208644D499FB952B10FDAA5A3B8"/>
  </w:style>
  <w:style w:type="character" w:styleId="Textedelespacerserv">
    <w:name w:val="Placeholder Text"/>
    <w:basedOn w:val="Policepardfaut"/>
    <w:uiPriority w:val="99"/>
    <w:semiHidden/>
    <w:rsid w:val="002B6F8D"/>
    <w:rPr>
      <w:color w:val="808080"/>
    </w:rPr>
  </w:style>
  <w:style w:type="paragraph" w:customStyle="1" w:styleId="A14DE44DEAC942499C17DC0A98F6016F">
    <w:name w:val="A14DE44DEAC942499C17DC0A98F6016F"/>
  </w:style>
  <w:style w:type="paragraph" w:customStyle="1" w:styleId="B8625766DEF94E16874E6717A92737D2">
    <w:name w:val="B8625766DEF94E16874E6717A92737D2"/>
  </w:style>
  <w:style w:type="paragraph" w:customStyle="1" w:styleId="34295EC0A79942639B714DC3DCA67B3D">
    <w:name w:val="34295EC0A79942639B714DC3DCA67B3D"/>
  </w:style>
  <w:style w:type="paragraph" w:customStyle="1" w:styleId="9A98482E5AEB44439232A99B6CF30E41">
    <w:name w:val="9A98482E5AEB44439232A99B6CF30E41"/>
  </w:style>
  <w:style w:type="paragraph" w:customStyle="1" w:styleId="FE8AD714B56647FB87BB26655613C1C1">
    <w:name w:val="FE8AD714B56647FB87BB26655613C1C1"/>
  </w:style>
  <w:style w:type="paragraph" w:customStyle="1" w:styleId="E1C68399AFB047BDBC88204D047F3DC2">
    <w:name w:val="E1C68399AFB047BDBC88204D047F3DC2"/>
  </w:style>
  <w:style w:type="paragraph" w:customStyle="1" w:styleId="20683439810C4C1D9B8561DA598198F3">
    <w:name w:val="20683439810C4C1D9B8561DA598198F3"/>
  </w:style>
  <w:style w:type="paragraph" w:customStyle="1" w:styleId="0E0C8DDBB55B4C44BC6C6BA79FFF9876">
    <w:name w:val="0E0C8DDBB55B4C44BC6C6BA79FFF9876"/>
  </w:style>
  <w:style w:type="paragraph" w:customStyle="1" w:styleId="3D90A7C72CD74E1E9C31932E3FE96219">
    <w:name w:val="3D90A7C72CD74E1E9C31932E3FE96219"/>
  </w:style>
  <w:style w:type="paragraph" w:customStyle="1" w:styleId="7A519A8FE6DE4EB79CD4D61503A981F5">
    <w:name w:val="7A519A8FE6DE4EB79CD4D61503A981F5"/>
  </w:style>
  <w:style w:type="paragraph" w:customStyle="1" w:styleId="87B6C434C1554A55841F0974D2BC356F">
    <w:name w:val="87B6C434C1554A55841F0974D2BC356F"/>
  </w:style>
  <w:style w:type="paragraph" w:customStyle="1" w:styleId="735457B3F303476680EC6C27AACD8483">
    <w:name w:val="735457B3F303476680EC6C27AACD8483"/>
  </w:style>
  <w:style w:type="paragraph" w:customStyle="1" w:styleId="3FBF3E0C72F84B93BF90D9EFC64A855A">
    <w:name w:val="3FBF3E0C72F84B93BF90D9EFC64A855A"/>
  </w:style>
  <w:style w:type="paragraph" w:customStyle="1" w:styleId="8866B380AC9F49558B43340599C66BAC">
    <w:name w:val="8866B380AC9F49558B43340599C66BAC"/>
  </w:style>
  <w:style w:type="paragraph" w:customStyle="1" w:styleId="BB626E7A93DD45DCAB15AF3980008FEC">
    <w:name w:val="BB626E7A93DD45DCAB15AF3980008FEC"/>
  </w:style>
  <w:style w:type="paragraph" w:customStyle="1" w:styleId="8841A3DE0E7148C782188296EA793FC4">
    <w:name w:val="8841A3DE0E7148C782188296EA793FC4"/>
  </w:style>
  <w:style w:type="paragraph" w:customStyle="1" w:styleId="AEAC850B831F4E2DA5DECD0EF7E5020E">
    <w:name w:val="AEAC850B831F4E2DA5DECD0EF7E5020E"/>
  </w:style>
  <w:style w:type="paragraph" w:customStyle="1" w:styleId="FC76C84C6D4441A3BFF07FFCC5E55804">
    <w:name w:val="FC76C84C6D4441A3BFF07FFCC5E55804"/>
  </w:style>
  <w:style w:type="paragraph" w:customStyle="1" w:styleId="BAD23C8D5FD5413F88992ABA82C0AD3E">
    <w:name w:val="BAD23C8D5FD5413F88992ABA82C0AD3E"/>
  </w:style>
  <w:style w:type="paragraph" w:customStyle="1" w:styleId="8FFF777485C74377A332DCA7D263AFB1">
    <w:name w:val="8FFF777485C74377A332DCA7D263AFB1"/>
  </w:style>
  <w:style w:type="paragraph" w:customStyle="1" w:styleId="2D0C3A55968342148A17F993FA260F99">
    <w:name w:val="2D0C3A55968342148A17F993FA260F99"/>
  </w:style>
  <w:style w:type="paragraph" w:customStyle="1" w:styleId="D027CD9F5AFE4D8F8691FA21960985A3">
    <w:name w:val="D027CD9F5AFE4D8F8691FA21960985A3"/>
  </w:style>
  <w:style w:type="paragraph" w:customStyle="1" w:styleId="081BF33BB4DC4977BC1009936DE5A157">
    <w:name w:val="081BF33BB4DC4977BC1009936DE5A157"/>
  </w:style>
  <w:style w:type="paragraph" w:customStyle="1" w:styleId="C83A48EEB055493B912D15CCF619D8B1">
    <w:name w:val="C83A48EEB055493B912D15CCF619D8B1"/>
    <w:rsid w:val="000D1BA2"/>
  </w:style>
  <w:style w:type="paragraph" w:customStyle="1" w:styleId="2E1F572E763B456189C63D69298D8DDF">
    <w:name w:val="2E1F572E763B456189C63D69298D8DDF"/>
    <w:rsid w:val="000D1BA2"/>
  </w:style>
  <w:style w:type="paragraph" w:customStyle="1" w:styleId="C7925805E21444678D99DD20287C05FD">
    <w:name w:val="C7925805E21444678D99DD20287C05FD"/>
    <w:rsid w:val="000D1BA2"/>
  </w:style>
  <w:style w:type="paragraph" w:customStyle="1" w:styleId="0080DC1D0C6144FE9C311C59EEADE81B">
    <w:name w:val="0080DC1D0C6144FE9C311C59EEADE81B"/>
    <w:rsid w:val="000D1BA2"/>
  </w:style>
  <w:style w:type="paragraph" w:customStyle="1" w:styleId="87236E29B61F4D959377534C04F156E0">
    <w:name w:val="87236E29B61F4D959377534C04F156E0"/>
    <w:rsid w:val="000D1BA2"/>
  </w:style>
  <w:style w:type="paragraph" w:customStyle="1" w:styleId="51671E4DC76A4539B5E833201DD405F6">
    <w:name w:val="51671E4DC76A4539B5E833201DD405F6"/>
    <w:rsid w:val="000D1BA2"/>
  </w:style>
  <w:style w:type="paragraph" w:customStyle="1" w:styleId="61D636013E3045E88BB48328815077A6">
    <w:name w:val="61D636013E3045E88BB48328815077A6"/>
    <w:rsid w:val="000D1BA2"/>
  </w:style>
  <w:style w:type="paragraph" w:customStyle="1" w:styleId="74330B6BC38D4294B117BEAC030AA651">
    <w:name w:val="74330B6BC38D4294B117BEAC030AA651"/>
    <w:rsid w:val="000D1BA2"/>
  </w:style>
  <w:style w:type="paragraph" w:customStyle="1" w:styleId="CB965AC32D7F4E17BA58155FDD9E8BF8">
    <w:name w:val="CB965AC32D7F4E17BA58155FDD9E8BF8"/>
    <w:rsid w:val="000D1BA2"/>
  </w:style>
  <w:style w:type="paragraph" w:customStyle="1" w:styleId="96C6B7A6CBF849F6936781ECAE2A9384">
    <w:name w:val="96C6B7A6CBF849F6936781ECAE2A9384"/>
    <w:rsid w:val="000D1BA2"/>
  </w:style>
  <w:style w:type="paragraph" w:customStyle="1" w:styleId="80A3911624354A888EFBD6F85A54798D">
    <w:name w:val="80A3911624354A888EFBD6F85A54798D"/>
    <w:rsid w:val="000D1BA2"/>
  </w:style>
  <w:style w:type="paragraph" w:customStyle="1" w:styleId="F9344D9A7A774EEDBCDC2993A16C1057">
    <w:name w:val="F9344D9A7A774EEDBCDC2993A16C1057"/>
    <w:rsid w:val="000D1BA2"/>
  </w:style>
  <w:style w:type="paragraph" w:customStyle="1" w:styleId="5031152B7AC94E85B3A263B35DAEB918">
    <w:name w:val="5031152B7AC94E85B3A263B35DAEB918"/>
    <w:rsid w:val="000D1BA2"/>
  </w:style>
  <w:style w:type="paragraph" w:customStyle="1" w:styleId="A5153E4358754380B8A174AF72A1A850">
    <w:name w:val="A5153E4358754380B8A174AF72A1A850"/>
    <w:rsid w:val="002B6F8D"/>
  </w:style>
  <w:style w:type="paragraph" w:customStyle="1" w:styleId="B5E9581C639F4F8098D00C4E3DF154A0">
    <w:name w:val="B5E9581C639F4F8098D00C4E3DF154A0"/>
    <w:rsid w:val="002B6F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127C51AFF4D4AA4E2EB088971A999" ma:contentTypeVersion="4" ma:contentTypeDescription="Crée un document." ma:contentTypeScope="" ma:versionID="50dfe8edd84a69e8ae1a3b6d588c9945">
  <xsd:schema xmlns:xsd="http://www.w3.org/2001/XMLSchema" xmlns:xs="http://www.w3.org/2001/XMLSchema" xmlns:p="http://schemas.microsoft.com/office/2006/metadata/properties" xmlns:ns2="551e7803-6691-45a2-afb7-cfc923e9dd2e" targetNamespace="http://schemas.microsoft.com/office/2006/metadata/properties" ma:root="true" ma:fieldsID="a41d843cdb93cf672062b980b29c044f" ns2:_="">
    <xsd:import namespace="551e7803-6691-45a2-afb7-cfc923e9dd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e7803-6691-45a2-afb7-cfc923e9d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82D8024B-FD36-4659-87D8-423C360AA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e7803-6691-45a2-afb7-cfc923e9d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A14929-DC08-4BFD-B7F9-56CAF600E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1447</Words>
  <Characters>7961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Valérie VIFFRY</cp:lastModifiedBy>
  <cp:revision>5</cp:revision>
  <cp:lastPrinted>2025-04-24T10:06:00Z</cp:lastPrinted>
  <dcterms:created xsi:type="dcterms:W3CDTF">2022-06-27T12:32:00Z</dcterms:created>
  <dcterms:modified xsi:type="dcterms:W3CDTF">2025-04-24T10:11:00Z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0x010100620127C51AFF4D4AA4E2EB088971A999</vt:lpwstr>
  </property>
</Properties>
</file>